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5CAB639" w14:textId="77777777" w:rsidR="009B7FDA" w:rsidRPr="009B7FDA" w:rsidRDefault="009B7FDA" w:rsidP="009B7FDA">
      <w:pPr>
        <w:jc w:val="center"/>
        <w:rPr>
          <w:rFonts w:ascii="Arial" w:hAnsi="Arial" w:cs="Arial"/>
          <w:b/>
          <w:sz w:val="32"/>
          <w:szCs w:val="32"/>
        </w:rPr>
      </w:pPr>
      <w:r w:rsidRPr="009B7FDA">
        <w:rPr>
          <w:rFonts w:ascii="Arial" w:hAnsi="Arial" w:cs="Arial"/>
          <w:b/>
          <w:sz w:val="32"/>
          <w:szCs w:val="32"/>
        </w:rPr>
        <w:t>ТУЛЬСКАЯ ОБЛАСТЬ</w:t>
      </w:r>
    </w:p>
    <w:p w14:paraId="2CBD8A0A" w14:textId="77777777" w:rsidR="009B7FDA" w:rsidRPr="009B7FDA" w:rsidRDefault="009B7FDA" w:rsidP="009B7FDA">
      <w:pPr>
        <w:jc w:val="center"/>
        <w:rPr>
          <w:rFonts w:ascii="Arial" w:hAnsi="Arial" w:cs="Arial"/>
          <w:b/>
          <w:sz w:val="32"/>
          <w:szCs w:val="32"/>
        </w:rPr>
      </w:pPr>
      <w:r w:rsidRPr="009B7FDA">
        <w:rPr>
          <w:rFonts w:ascii="Arial" w:hAnsi="Arial" w:cs="Arial"/>
          <w:b/>
          <w:sz w:val="32"/>
          <w:szCs w:val="32"/>
        </w:rPr>
        <w:t>МУНИЦИПАЛЬНОЕ ОБРАЗОВАНИЕ КИМОВСКИЙ РАЙОН</w:t>
      </w:r>
    </w:p>
    <w:p w14:paraId="7E657998" w14:textId="77777777" w:rsidR="009B7FDA" w:rsidRPr="009B7FDA" w:rsidRDefault="009B7FDA" w:rsidP="009B7FDA">
      <w:pPr>
        <w:jc w:val="center"/>
        <w:rPr>
          <w:rFonts w:ascii="Arial" w:hAnsi="Arial" w:cs="Arial"/>
          <w:b/>
          <w:sz w:val="32"/>
          <w:szCs w:val="32"/>
        </w:rPr>
      </w:pPr>
      <w:r w:rsidRPr="009B7FDA">
        <w:rPr>
          <w:rFonts w:ascii="Arial" w:hAnsi="Arial" w:cs="Arial"/>
          <w:b/>
          <w:sz w:val="32"/>
          <w:szCs w:val="32"/>
        </w:rPr>
        <w:t>АДМИНИСТРАЦИЯ</w:t>
      </w:r>
    </w:p>
    <w:p w14:paraId="15F6C5DD" w14:textId="77777777" w:rsidR="009B7FDA" w:rsidRPr="009B7FDA" w:rsidRDefault="009B7FDA" w:rsidP="009B7FDA">
      <w:pPr>
        <w:jc w:val="center"/>
        <w:rPr>
          <w:rFonts w:ascii="Arial" w:hAnsi="Arial" w:cs="Arial"/>
          <w:b/>
          <w:sz w:val="32"/>
          <w:szCs w:val="32"/>
        </w:rPr>
      </w:pPr>
    </w:p>
    <w:p w14:paraId="37117CB0" w14:textId="77777777" w:rsidR="009B7FDA" w:rsidRPr="009B7FDA" w:rsidRDefault="009B7FDA" w:rsidP="009B7FDA">
      <w:pPr>
        <w:jc w:val="center"/>
        <w:rPr>
          <w:rFonts w:ascii="Arial" w:hAnsi="Arial" w:cs="Arial"/>
          <w:b/>
          <w:sz w:val="32"/>
          <w:szCs w:val="32"/>
        </w:rPr>
      </w:pPr>
      <w:r w:rsidRPr="009B7FDA">
        <w:rPr>
          <w:rFonts w:ascii="Arial" w:hAnsi="Arial" w:cs="Arial"/>
          <w:b/>
          <w:sz w:val="32"/>
          <w:szCs w:val="32"/>
        </w:rPr>
        <w:t>ПОСТАНОВЛЕНИЕ</w:t>
      </w:r>
    </w:p>
    <w:p w14:paraId="34E937C4" w14:textId="7E89E790" w:rsidR="009B7FDA" w:rsidRPr="009B7FDA" w:rsidRDefault="009B7FDA" w:rsidP="009B7FDA">
      <w:pPr>
        <w:jc w:val="center"/>
        <w:rPr>
          <w:rFonts w:ascii="Arial" w:hAnsi="Arial" w:cs="Arial"/>
          <w:b/>
          <w:sz w:val="32"/>
          <w:szCs w:val="32"/>
        </w:rPr>
      </w:pPr>
      <w:r w:rsidRPr="009B7FDA">
        <w:rPr>
          <w:rFonts w:ascii="Arial" w:hAnsi="Arial" w:cs="Arial"/>
          <w:b/>
          <w:sz w:val="32"/>
          <w:szCs w:val="32"/>
        </w:rPr>
        <w:t>от 30 июня 2026 г. № 78</w:t>
      </w:r>
      <w:r w:rsidRPr="009B7FDA">
        <w:rPr>
          <w:rFonts w:ascii="Arial" w:hAnsi="Arial" w:cs="Arial"/>
          <w:b/>
          <w:sz w:val="32"/>
          <w:szCs w:val="32"/>
        </w:rPr>
        <w:t>2</w:t>
      </w:r>
    </w:p>
    <w:p w14:paraId="7948CE59" w14:textId="77777777" w:rsidR="009B7FDA" w:rsidRPr="009B7FDA" w:rsidRDefault="009B7FDA" w:rsidP="009B7FDA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14:paraId="7C49D3EF" w14:textId="2D446E8F" w:rsidR="00AC3F3C" w:rsidRPr="009B7FDA" w:rsidRDefault="009B7FDA" w:rsidP="009B7FDA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Calibri" w:hAnsi="Arial" w:cs="Arial"/>
          <w:sz w:val="32"/>
          <w:szCs w:val="32"/>
          <w:lang w:eastAsia="en-US"/>
        </w:rPr>
      </w:pPr>
      <w:r w:rsidRPr="009B7FDA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ОБ УТВЕРЖДЕНИИ ПОЛОЖЕНИЯ ОБ УСЛОВИЯХ </w:t>
      </w:r>
      <w:proofErr w:type="gramStart"/>
      <w:r w:rsidRPr="009B7FDA">
        <w:rPr>
          <w:rFonts w:ascii="Arial" w:eastAsia="Calibri" w:hAnsi="Arial" w:cs="Arial"/>
          <w:b/>
          <w:bCs/>
          <w:sz w:val="32"/>
          <w:szCs w:val="32"/>
          <w:lang w:eastAsia="en-US"/>
        </w:rPr>
        <w:t>ОПЛАТЫ ТРУДА РАБОТНИКОВ МУНИЦИПАЛЬНОГО КАЗЕННОГО УЧРЕЖДЕНИЯ МУНИЦИПАЛЬНОГО ОБРАЗОВАНИЯ</w:t>
      </w:r>
      <w:proofErr w:type="gramEnd"/>
      <w:r w:rsidRPr="009B7FDA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КИМОВСКИЙ РАЙОН «ЦЕНТРАЛИЗОВАННАЯ БУХГАЛТЕРИЯ МУНИЦИПАЛЬНОГО ОБРАЗОВАНИЯ КИМОВСКИЙ РАЙОН» </w:t>
      </w:r>
    </w:p>
    <w:p w14:paraId="37545FC0" w14:textId="77777777" w:rsidR="00AC3F3C" w:rsidRPr="009B7FDA" w:rsidRDefault="00AC3F3C" w:rsidP="009B7FDA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bCs/>
          <w:sz w:val="32"/>
          <w:szCs w:val="32"/>
          <w:lang w:eastAsia="en-US"/>
        </w:rPr>
      </w:pPr>
    </w:p>
    <w:p w14:paraId="42E1D0AA" w14:textId="2C312BC0" w:rsidR="00891A92" w:rsidRPr="009B7FDA" w:rsidRDefault="00891A92" w:rsidP="009B7FDA">
      <w:pPr>
        <w:rPr>
          <w:rFonts w:ascii="Arial" w:hAnsi="Arial" w:cs="Arial"/>
        </w:rPr>
      </w:pPr>
      <w:proofErr w:type="gramStart"/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соответствии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Трудовым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кодексом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Российской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Федерации,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Законом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Тульской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области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31.05.2018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№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28-ЗТО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«О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регулировании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отдельных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вопросов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сфере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трудовых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отношений»,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постановлением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Правительства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Тульской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области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08.10.2025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№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622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«О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совершенствовании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системы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государственных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Тульской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области»,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основании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Устава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Кимовского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муниципального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района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Тульской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области,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администрация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муниципального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образования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Кимовский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район</w:t>
      </w:r>
      <w:r w:rsidR="009B7FDA">
        <w:rPr>
          <w:rFonts w:ascii="Arial" w:hAnsi="Arial" w:cs="Arial"/>
        </w:rPr>
        <w:t xml:space="preserve"> </w:t>
      </w:r>
      <w:r w:rsidR="009B7FDA" w:rsidRPr="009B7FDA">
        <w:rPr>
          <w:rFonts w:ascii="Arial" w:hAnsi="Arial" w:cs="Arial"/>
        </w:rPr>
        <w:t>постановляет</w:t>
      </w:r>
      <w:r w:rsidRPr="009B7FDA">
        <w:rPr>
          <w:rFonts w:ascii="Arial" w:hAnsi="Arial" w:cs="Arial"/>
        </w:rPr>
        <w:t>:</w:t>
      </w:r>
      <w:proofErr w:type="gramEnd"/>
    </w:p>
    <w:p w14:paraId="6C0EF3EE" w14:textId="46A20A83" w:rsidR="002D4525" w:rsidRPr="009B7FDA" w:rsidRDefault="003A743B" w:rsidP="009B7FDA">
      <w:pPr>
        <w:pStyle w:val="ConsPlusNormal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1.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Утвердить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Положение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об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3C272E" w:rsidRPr="009B7FDA">
        <w:rPr>
          <w:rFonts w:ascii="Arial" w:eastAsia="Calibri" w:hAnsi="Arial" w:cs="Arial"/>
          <w:bCs/>
          <w:sz w:val="24"/>
          <w:szCs w:val="24"/>
          <w:lang w:eastAsia="en-US"/>
        </w:rPr>
        <w:t>условиях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оплат</w:t>
      </w:r>
      <w:r w:rsidR="003C272E" w:rsidRPr="009B7FDA">
        <w:rPr>
          <w:rFonts w:ascii="Arial" w:eastAsia="Calibri" w:hAnsi="Arial" w:cs="Arial"/>
          <w:bCs/>
          <w:sz w:val="24"/>
          <w:szCs w:val="24"/>
          <w:lang w:eastAsia="en-US"/>
        </w:rPr>
        <w:t>ы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труда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работников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казенного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учреждения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74859"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74859"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74859"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74859"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«Централизованная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бухгалтерия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район»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052D36" w:rsidRPr="009B7FDA">
        <w:rPr>
          <w:rFonts w:ascii="Arial" w:eastAsia="Calibri" w:hAnsi="Arial" w:cs="Arial"/>
          <w:bCs/>
          <w:sz w:val="24"/>
          <w:szCs w:val="24"/>
          <w:lang w:eastAsia="en-US"/>
        </w:rPr>
        <w:t>(приложение).</w:t>
      </w:r>
    </w:p>
    <w:p w14:paraId="14B0DA10" w14:textId="495C4519" w:rsidR="00891A92" w:rsidRPr="009B7FDA" w:rsidRDefault="00891A92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2.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93E82" w:rsidRPr="009B7FDA">
        <w:rPr>
          <w:rFonts w:ascii="Arial" w:hAnsi="Arial" w:cs="Arial"/>
          <w:sz w:val="24"/>
          <w:szCs w:val="24"/>
        </w:rPr>
        <w:t>Признать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93E82" w:rsidRPr="009B7FDA">
        <w:rPr>
          <w:rFonts w:ascii="Arial" w:hAnsi="Arial" w:cs="Arial"/>
          <w:sz w:val="24"/>
          <w:szCs w:val="24"/>
        </w:rPr>
        <w:t>утратившим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93E82" w:rsidRPr="009B7FDA">
        <w:rPr>
          <w:rFonts w:ascii="Arial" w:hAnsi="Arial" w:cs="Arial"/>
          <w:sz w:val="24"/>
          <w:szCs w:val="24"/>
        </w:rPr>
        <w:t>силу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539BE" w:rsidRPr="009B7FDA">
        <w:rPr>
          <w:rFonts w:ascii="Arial" w:hAnsi="Arial" w:cs="Arial"/>
          <w:sz w:val="24"/>
          <w:szCs w:val="24"/>
        </w:rPr>
        <w:t>п</w:t>
      </w:r>
      <w:r w:rsidRPr="009B7FDA">
        <w:rPr>
          <w:rFonts w:ascii="Arial" w:hAnsi="Arial" w:cs="Arial"/>
          <w:sz w:val="24"/>
          <w:szCs w:val="24"/>
        </w:rPr>
        <w:t>остановления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администрации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муниципального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образования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Кимовский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район</w:t>
      </w:r>
      <w:r w:rsidRPr="009B7FDA">
        <w:rPr>
          <w:rFonts w:ascii="Arial" w:hAnsi="Arial" w:cs="Arial"/>
          <w:sz w:val="24"/>
          <w:szCs w:val="24"/>
        </w:rPr>
        <w:t>:</w:t>
      </w:r>
    </w:p>
    <w:p w14:paraId="5FAA612A" w14:textId="3A39425D" w:rsidR="00500DF2" w:rsidRPr="009B7FDA" w:rsidRDefault="00891A92" w:rsidP="009B7FDA">
      <w:pPr>
        <w:pStyle w:val="ConsPlusNormal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B7FDA">
        <w:rPr>
          <w:rFonts w:ascii="Arial" w:hAnsi="Arial" w:cs="Arial"/>
          <w:sz w:val="24"/>
          <w:szCs w:val="24"/>
        </w:rPr>
        <w:t>-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30.11.2022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№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1370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«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Об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утверждении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Положения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об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условиях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оплаты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труда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работников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казенного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учреждения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«Централизованная</w:t>
      </w:r>
      <w:r w:rsidR="009B7FDA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бухгалтерия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00DF2"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район»;</w:t>
      </w:r>
    </w:p>
    <w:p w14:paraId="265E81CB" w14:textId="7A9B272C" w:rsidR="00500DF2" w:rsidRPr="009B7FDA" w:rsidRDefault="00891A92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-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2</w:t>
      </w:r>
      <w:r w:rsidRPr="009B7FDA">
        <w:rPr>
          <w:rFonts w:ascii="Arial" w:hAnsi="Arial" w:cs="Arial"/>
          <w:sz w:val="24"/>
          <w:szCs w:val="24"/>
        </w:rPr>
        <w:t>9.12.2022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№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1563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539BE" w:rsidRPr="009B7FDA">
        <w:rPr>
          <w:rFonts w:ascii="Arial" w:hAnsi="Arial" w:cs="Arial"/>
          <w:sz w:val="24"/>
          <w:szCs w:val="24"/>
        </w:rPr>
        <w:t>«</w:t>
      </w:r>
      <w:r w:rsidRPr="009B7FDA">
        <w:rPr>
          <w:rFonts w:ascii="Arial" w:hAnsi="Arial" w:cs="Arial"/>
          <w:sz w:val="24"/>
          <w:szCs w:val="24"/>
        </w:rPr>
        <w:t>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внесении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изменения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</w:t>
      </w:r>
      <w:r w:rsidR="00500DF2" w:rsidRPr="009B7FDA">
        <w:rPr>
          <w:rFonts w:ascii="Arial" w:hAnsi="Arial" w:cs="Arial"/>
          <w:sz w:val="24"/>
          <w:szCs w:val="24"/>
        </w:rPr>
        <w:t>остановление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администрации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муниципального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образования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Кимовский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район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30.11.2022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№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1370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«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утверждении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Положения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условиях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оплаты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труда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работников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казенного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учреждения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«Централизованная</w:t>
      </w:r>
      <w:r w:rsidR="009B7FDA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бухгалтерия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</w:t>
      </w:r>
      <w:r w:rsidR="003539BE" w:rsidRPr="009B7FDA">
        <w:rPr>
          <w:rFonts w:ascii="Arial" w:hAnsi="Arial" w:cs="Arial"/>
          <w:sz w:val="24"/>
          <w:szCs w:val="24"/>
        </w:rPr>
        <w:t>»</w:t>
      </w:r>
      <w:r w:rsidR="00500DF2" w:rsidRPr="009B7FDA">
        <w:rPr>
          <w:rFonts w:ascii="Arial" w:hAnsi="Arial" w:cs="Arial"/>
          <w:sz w:val="24"/>
          <w:szCs w:val="24"/>
        </w:rPr>
        <w:t>;</w:t>
      </w:r>
    </w:p>
    <w:p w14:paraId="12A6140D" w14:textId="09E18C79" w:rsidR="00500DF2" w:rsidRPr="009B7FDA" w:rsidRDefault="00891A92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-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07.08.2023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№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966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539BE" w:rsidRPr="009B7FDA">
        <w:rPr>
          <w:rFonts w:ascii="Arial" w:hAnsi="Arial" w:cs="Arial"/>
          <w:sz w:val="24"/>
          <w:szCs w:val="24"/>
        </w:rPr>
        <w:t>«</w:t>
      </w:r>
      <w:r w:rsidRPr="009B7FDA">
        <w:rPr>
          <w:rFonts w:ascii="Arial" w:hAnsi="Arial" w:cs="Arial"/>
          <w:sz w:val="24"/>
          <w:szCs w:val="24"/>
        </w:rPr>
        <w:t>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внесении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изменения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</w:t>
      </w:r>
      <w:r w:rsidR="00500DF2" w:rsidRPr="009B7FDA">
        <w:rPr>
          <w:rFonts w:ascii="Arial" w:hAnsi="Arial" w:cs="Arial"/>
          <w:sz w:val="24"/>
          <w:szCs w:val="24"/>
        </w:rPr>
        <w:t>остановление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администрации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муниципального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образования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Кимовский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район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30.11.2022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№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500DF2" w:rsidRPr="009B7FDA">
        <w:rPr>
          <w:rFonts w:ascii="Arial" w:hAnsi="Arial" w:cs="Arial"/>
          <w:sz w:val="24"/>
          <w:szCs w:val="24"/>
        </w:rPr>
        <w:t>1370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«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утверждении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Положения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условиях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оплаты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труда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работников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казенного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учреждения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«Централизованная</w:t>
      </w:r>
      <w:r w:rsidR="009B7FDA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бухгалтерия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район»</w:t>
      </w:r>
      <w:r w:rsidR="00500DF2" w:rsidRPr="009B7FDA">
        <w:rPr>
          <w:rFonts w:ascii="Arial" w:hAnsi="Arial" w:cs="Arial"/>
          <w:sz w:val="24"/>
          <w:szCs w:val="24"/>
        </w:rPr>
        <w:t>;</w:t>
      </w:r>
    </w:p>
    <w:p w14:paraId="085BFF42" w14:textId="7C351D46" w:rsidR="00BD400D" w:rsidRPr="009B7FDA" w:rsidRDefault="00891A92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-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31.07.2024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№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BD400D" w:rsidRPr="009B7FDA">
        <w:rPr>
          <w:rFonts w:ascii="Arial" w:hAnsi="Arial" w:cs="Arial"/>
          <w:sz w:val="24"/>
          <w:szCs w:val="24"/>
        </w:rPr>
        <w:t>859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539BE" w:rsidRPr="009B7FDA">
        <w:rPr>
          <w:rFonts w:ascii="Arial" w:hAnsi="Arial" w:cs="Arial"/>
          <w:sz w:val="24"/>
          <w:szCs w:val="24"/>
        </w:rPr>
        <w:t>«</w:t>
      </w:r>
      <w:r w:rsidRPr="009B7FDA">
        <w:rPr>
          <w:rFonts w:ascii="Arial" w:hAnsi="Arial" w:cs="Arial"/>
          <w:sz w:val="24"/>
          <w:szCs w:val="24"/>
        </w:rPr>
        <w:t>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внесении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изменений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</w:t>
      </w:r>
      <w:r w:rsidR="00BD400D" w:rsidRPr="009B7FDA">
        <w:rPr>
          <w:rFonts w:ascii="Arial" w:hAnsi="Arial" w:cs="Arial"/>
          <w:sz w:val="24"/>
          <w:szCs w:val="24"/>
        </w:rPr>
        <w:t>остановление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BD400D" w:rsidRPr="009B7FDA">
        <w:rPr>
          <w:rFonts w:ascii="Arial" w:hAnsi="Arial" w:cs="Arial"/>
          <w:sz w:val="24"/>
          <w:szCs w:val="24"/>
        </w:rPr>
        <w:t>администрации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BD400D" w:rsidRPr="009B7FDA">
        <w:rPr>
          <w:rFonts w:ascii="Arial" w:hAnsi="Arial" w:cs="Arial"/>
          <w:sz w:val="24"/>
          <w:szCs w:val="24"/>
        </w:rPr>
        <w:t>муниципального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BD400D" w:rsidRPr="009B7FDA">
        <w:rPr>
          <w:rFonts w:ascii="Arial" w:hAnsi="Arial" w:cs="Arial"/>
          <w:sz w:val="24"/>
          <w:szCs w:val="24"/>
        </w:rPr>
        <w:t>образования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Кимовский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район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30.11.2022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№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BD400D" w:rsidRPr="009B7FDA">
        <w:rPr>
          <w:rFonts w:ascii="Arial" w:hAnsi="Arial" w:cs="Arial"/>
          <w:sz w:val="24"/>
          <w:szCs w:val="24"/>
        </w:rPr>
        <w:t>1370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«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утверждении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Положения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условиях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оплаты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труда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работников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казенного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учреждения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«Централизованная</w:t>
      </w:r>
      <w:r w:rsidR="009B7FDA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бухгалтерия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</w:t>
      </w:r>
      <w:r w:rsidR="003539BE" w:rsidRPr="009B7FDA">
        <w:rPr>
          <w:rFonts w:ascii="Arial" w:hAnsi="Arial" w:cs="Arial"/>
          <w:sz w:val="24"/>
          <w:szCs w:val="24"/>
        </w:rPr>
        <w:t>»</w:t>
      </w:r>
      <w:r w:rsidR="00BD400D" w:rsidRPr="009B7FDA">
        <w:rPr>
          <w:rFonts w:ascii="Arial" w:hAnsi="Arial" w:cs="Arial"/>
          <w:sz w:val="24"/>
          <w:szCs w:val="24"/>
        </w:rPr>
        <w:t>;</w:t>
      </w:r>
    </w:p>
    <w:p w14:paraId="4C5C33DC" w14:textId="5C627C05" w:rsidR="003A743B" w:rsidRPr="009B7FDA" w:rsidRDefault="00891A92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-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04.09.2025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№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BD400D" w:rsidRPr="009B7FDA">
        <w:rPr>
          <w:rFonts w:ascii="Arial" w:hAnsi="Arial" w:cs="Arial"/>
          <w:sz w:val="24"/>
          <w:szCs w:val="24"/>
        </w:rPr>
        <w:t>1374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539BE" w:rsidRPr="009B7FDA">
        <w:rPr>
          <w:rFonts w:ascii="Arial" w:hAnsi="Arial" w:cs="Arial"/>
          <w:sz w:val="24"/>
          <w:szCs w:val="24"/>
        </w:rPr>
        <w:t>«</w:t>
      </w:r>
      <w:r w:rsidRPr="009B7FDA">
        <w:rPr>
          <w:rFonts w:ascii="Arial" w:hAnsi="Arial" w:cs="Arial"/>
          <w:sz w:val="24"/>
          <w:szCs w:val="24"/>
        </w:rPr>
        <w:t>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внесении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изменений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</w:t>
      </w:r>
      <w:r w:rsidR="00BD400D" w:rsidRPr="009B7FDA">
        <w:rPr>
          <w:rFonts w:ascii="Arial" w:hAnsi="Arial" w:cs="Arial"/>
          <w:sz w:val="24"/>
          <w:szCs w:val="24"/>
        </w:rPr>
        <w:t>остановление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BD400D" w:rsidRPr="009B7FDA">
        <w:rPr>
          <w:rFonts w:ascii="Arial" w:hAnsi="Arial" w:cs="Arial"/>
          <w:sz w:val="24"/>
          <w:szCs w:val="24"/>
        </w:rPr>
        <w:t>администрации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BD400D" w:rsidRPr="009B7FDA">
        <w:rPr>
          <w:rFonts w:ascii="Arial" w:hAnsi="Arial" w:cs="Arial"/>
          <w:sz w:val="24"/>
          <w:szCs w:val="24"/>
        </w:rPr>
        <w:t>муниципального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BD400D" w:rsidRPr="009B7FDA">
        <w:rPr>
          <w:rFonts w:ascii="Arial" w:hAnsi="Arial" w:cs="Arial"/>
          <w:sz w:val="24"/>
          <w:szCs w:val="24"/>
        </w:rPr>
        <w:t>образования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Кимовский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район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30.11.2022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№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BD400D" w:rsidRPr="009B7FDA">
        <w:rPr>
          <w:rFonts w:ascii="Arial" w:hAnsi="Arial" w:cs="Arial"/>
          <w:sz w:val="24"/>
          <w:szCs w:val="24"/>
        </w:rPr>
        <w:t>1370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«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утверждении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Положения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условиях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оплаты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труда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работников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казенного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учреждения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«Централизованная</w:t>
      </w:r>
      <w:r w:rsidR="009B7FDA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бухгалтерия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район»</w:t>
      </w:r>
      <w:r w:rsidR="00BD400D" w:rsidRPr="009B7FDA">
        <w:rPr>
          <w:rFonts w:ascii="Arial" w:hAnsi="Arial" w:cs="Arial"/>
          <w:sz w:val="24"/>
          <w:szCs w:val="24"/>
        </w:rPr>
        <w:t>.</w:t>
      </w:r>
    </w:p>
    <w:p w14:paraId="083E5132" w14:textId="30C377B0" w:rsidR="002D4525" w:rsidRPr="009B7FDA" w:rsidRDefault="00BD400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3</w:t>
      </w:r>
      <w:r w:rsidR="003A743B" w:rsidRPr="009B7FDA">
        <w:rPr>
          <w:rFonts w:ascii="Arial" w:hAnsi="Arial" w:cs="Arial"/>
          <w:sz w:val="24"/>
          <w:szCs w:val="24"/>
        </w:rPr>
        <w:t>.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52D36" w:rsidRPr="009B7FDA">
        <w:rPr>
          <w:rFonts w:ascii="Arial" w:hAnsi="Arial" w:cs="Arial"/>
          <w:sz w:val="24"/>
          <w:szCs w:val="24"/>
        </w:rPr>
        <w:t>Отделу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52D36" w:rsidRPr="009B7FDA">
        <w:rPr>
          <w:rFonts w:ascii="Arial" w:hAnsi="Arial" w:cs="Arial"/>
          <w:sz w:val="24"/>
          <w:szCs w:val="24"/>
        </w:rPr>
        <w:t>по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52D36" w:rsidRPr="009B7FDA">
        <w:rPr>
          <w:rFonts w:ascii="Arial" w:hAnsi="Arial" w:cs="Arial"/>
          <w:sz w:val="24"/>
          <w:szCs w:val="24"/>
        </w:rPr>
        <w:t>организационной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52D36" w:rsidRPr="009B7FDA">
        <w:rPr>
          <w:rFonts w:ascii="Arial" w:hAnsi="Arial" w:cs="Arial"/>
          <w:sz w:val="24"/>
          <w:szCs w:val="24"/>
        </w:rPr>
        <w:t>работе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52D36"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52D36" w:rsidRPr="009B7FDA">
        <w:rPr>
          <w:rFonts w:ascii="Arial" w:hAnsi="Arial" w:cs="Arial"/>
          <w:sz w:val="24"/>
          <w:szCs w:val="24"/>
        </w:rPr>
        <w:t>взаимодействию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52D36" w:rsidRPr="009B7FDA">
        <w:rPr>
          <w:rFonts w:ascii="Arial" w:hAnsi="Arial" w:cs="Arial"/>
          <w:sz w:val="24"/>
          <w:szCs w:val="24"/>
        </w:rPr>
        <w:t>с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52D36" w:rsidRPr="009B7FDA">
        <w:rPr>
          <w:rFonts w:ascii="Arial" w:hAnsi="Arial" w:cs="Arial"/>
          <w:sz w:val="24"/>
          <w:szCs w:val="24"/>
        </w:rPr>
        <w:t>органами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52D36" w:rsidRPr="009B7FDA">
        <w:rPr>
          <w:rFonts w:ascii="Arial" w:hAnsi="Arial" w:cs="Arial"/>
          <w:sz w:val="24"/>
          <w:szCs w:val="24"/>
        </w:rPr>
        <w:t>местного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52D36" w:rsidRPr="009B7FDA">
        <w:rPr>
          <w:rFonts w:ascii="Arial" w:hAnsi="Arial" w:cs="Arial"/>
          <w:sz w:val="24"/>
          <w:szCs w:val="24"/>
        </w:rPr>
        <w:t>самоуправления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33A31" w:rsidRPr="009B7FDA">
        <w:rPr>
          <w:rFonts w:ascii="Arial" w:hAnsi="Arial" w:cs="Arial"/>
          <w:sz w:val="24"/>
          <w:szCs w:val="24"/>
        </w:rPr>
        <w:t>обнаро</w:t>
      </w:r>
      <w:r w:rsidR="003A49F7" w:rsidRPr="009B7FDA">
        <w:rPr>
          <w:rFonts w:ascii="Arial" w:hAnsi="Arial" w:cs="Arial"/>
          <w:sz w:val="24"/>
          <w:szCs w:val="24"/>
        </w:rPr>
        <w:t>довать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постановление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посредством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размещения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Центре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правовой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деловой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информации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муниципальном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бюджетном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учреждении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культуры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«Кимовская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межпоселенческая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центральная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районная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библиотека»,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отделу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по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делопроизводству,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кадрам,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информационным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технологиям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делам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архива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разместить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постановление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официальном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сайте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муниципального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образования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Кимовский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район</w:t>
      </w:r>
      <w:r w:rsidR="009B7FD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A49F7" w:rsidRPr="009B7FDA">
        <w:rPr>
          <w:rFonts w:ascii="Arial" w:hAnsi="Arial" w:cs="Arial"/>
          <w:sz w:val="24"/>
          <w:szCs w:val="24"/>
        </w:rPr>
        <w:t>в</w:t>
      </w:r>
      <w:proofErr w:type="gramEnd"/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сети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A49F7" w:rsidRPr="009B7FDA">
        <w:rPr>
          <w:rFonts w:ascii="Arial" w:hAnsi="Arial" w:cs="Arial"/>
          <w:sz w:val="24"/>
          <w:szCs w:val="24"/>
        </w:rPr>
        <w:t>Интернет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CE6F03" w:rsidRPr="009B7FDA">
        <w:rPr>
          <w:rFonts w:ascii="Arial" w:hAnsi="Arial" w:cs="Arial"/>
          <w:bCs/>
          <w:color w:val="000000"/>
          <w:sz w:val="24"/>
          <w:szCs w:val="24"/>
          <w:lang w:val="en-US"/>
        </w:rPr>
        <w:t>https</w:t>
      </w:r>
      <w:r w:rsidR="00CE6F03" w:rsidRPr="009B7FDA">
        <w:rPr>
          <w:rFonts w:ascii="Arial" w:hAnsi="Arial" w:cs="Arial"/>
          <w:bCs/>
          <w:color w:val="000000"/>
          <w:sz w:val="24"/>
          <w:szCs w:val="24"/>
        </w:rPr>
        <w:t>://</w:t>
      </w:r>
      <w:proofErr w:type="spellStart"/>
      <w:r w:rsidR="00CE6F03" w:rsidRPr="009B7FDA">
        <w:rPr>
          <w:rFonts w:ascii="Arial" w:hAnsi="Arial" w:cs="Arial"/>
          <w:bCs/>
          <w:color w:val="000000"/>
          <w:sz w:val="24"/>
          <w:szCs w:val="24"/>
          <w:lang w:val="en-US"/>
        </w:rPr>
        <w:t>kimovsk</w:t>
      </w:r>
      <w:proofErr w:type="spellEnd"/>
      <w:r w:rsidR="00CE6F03" w:rsidRPr="009B7FDA">
        <w:rPr>
          <w:rFonts w:ascii="Arial" w:hAnsi="Arial" w:cs="Arial"/>
          <w:bCs/>
          <w:color w:val="000000"/>
          <w:sz w:val="24"/>
          <w:szCs w:val="24"/>
        </w:rPr>
        <w:t>.</w:t>
      </w:r>
      <w:proofErr w:type="spellStart"/>
      <w:r w:rsidR="00CE6F03" w:rsidRPr="009B7FDA">
        <w:rPr>
          <w:rFonts w:ascii="Arial" w:hAnsi="Arial" w:cs="Arial"/>
          <w:bCs/>
          <w:color w:val="000000"/>
          <w:sz w:val="24"/>
          <w:szCs w:val="24"/>
          <w:lang w:val="en-US"/>
        </w:rPr>
        <w:t>gosuslugi</w:t>
      </w:r>
      <w:proofErr w:type="spellEnd"/>
      <w:r w:rsidR="00CE6F03" w:rsidRPr="009B7FDA">
        <w:rPr>
          <w:rFonts w:ascii="Arial" w:hAnsi="Arial" w:cs="Arial"/>
          <w:bCs/>
          <w:color w:val="000000"/>
          <w:sz w:val="24"/>
          <w:szCs w:val="24"/>
        </w:rPr>
        <w:t>.</w:t>
      </w:r>
      <w:proofErr w:type="spellStart"/>
      <w:r w:rsidR="00CE6F03" w:rsidRPr="009B7FDA">
        <w:rPr>
          <w:rFonts w:ascii="Arial" w:hAnsi="Arial" w:cs="Arial"/>
          <w:bCs/>
          <w:color w:val="000000"/>
          <w:sz w:val="24"/>
          <w:szCs w:val="24"/>
          <w:lang w:val="en-US"/>
        </w:rPr>
        <w:t>ru</w:t>
      </w:r>
      <w:proofErr w:type="spellEnd"/>
      <w:r w:rsidR="002D4525" w:rsidRPr="009B7FDA">
        <w:rPr>
          <w:rFonts w:ascii="Arial" w:hAnsi="Arial" w:cs="Arial"/>
          <w:sz w:val="24"/>
          <w:szCs w:val="24"/>
        </w:rPr>
        <w:t>.</w:t>
      </w:r>
    </w:p>
    <w:p w14:paraId="59BDAF93" w14:textId="1D9EAE7F" w:rsidR="00381C11" w:rsidRPr="009B7FDA" w:rsidRDefault="003A743B" w:rsidP="009B7FDA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bCs/>
          <w:lang w:eastAsia="en-US"/>
        </w:rPr>
      </w:pPr>
      <w:r w:rsidRPr="009B7FDA">
        <w:rPr>
          <w:rFonts w:ascii="Arial" w:eastAsia="Calibri" w:hAnsi="Arial" w:cs="Arial"/>
          <w:bCs/>
          <w:lang w:eastAsia="en-US"/>
        </w:rPr>
        <w:t>3.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proofErr w:type="gramStart"/>
      <w:r w:rsidR="003A49F7" w:rsidRPr="009B7FDA">
        <w:rPr>
          <w:rFonts w:ascii="Arial" w:eastAsia="Calibri" w:hAnsi="Arial" w:cs="Arial"/>
          <w:bCs/>
          <w:lang w:eastAsia="en-US"/>
        </w:rPr>
        <w:t>Контроль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="003A49F7" w:rsidRPr="009B7FDA">
        <w:rPr>
          <w:rFonts w:ascii="Arial" w:eastAsia="Calibri" w:hAnsi="Arial" w:cs="Arial"/>
          <w:bCs/>
          <w:lang w:eastAsia="en-US"/>
        </w:rPr>
        <w:t>за</w:t>
      </w:r>
      <w:proofErr w:type="gramEnd"/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="003A49F7" w:rsidRPr="009B7FDA">
        <w:rPr>
          <w:rFonts w:ascii="Arial" w:eastAsia="Calibri" w:hAnsi="Arial" w:cs="Arial"/>
          <w:bCs/>
          <w:lang w:eastAsia="en-US"/>
        </w:rPr>
        <w:t>выполнением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="003A49F7" w:rsidRPr="009B7FDA">
        <w:rPr>
          <w:rFonts w:ascii="Arial" w:eastAsia="Calibri" w:hAnsi="Arial" w:cs="Arial"/>
          <w:bCs/>
          <w:lang w:eastAsia="en-US"/>
        </w:rPr>
        <w:t>настоящего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="003A49F7" w:rsidRPr="009B7FDA">
        <w:rPr>
          <w:rFonts w:ascii="Arial" w:eastAsia="Calibri" w:hAnsi="Arial" w:cs="Arial"/>
          <w:bCs/>
          <w:lang w:eastAsia="en-US"/>
        </w:rPr>
        <w:t>постановления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="003A49F7" w:rsidRPr="009B7FDA">
        <w:rPr>
          <w:rFonts w:ascii="Arial" w:eastAsia="Calibri" w:hAnsi="Arial" w:cs="Arial"/>
          <w:bCs/>
          <w:lang w:eastAsia="en-US"/>
        </w:rPr>
        <w:t>возложить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="003A49F7" w:rsidRPr="009B7FDA">
        <w:rPr>
          <w:rFonts w:ascii="Arial" w:eastAsia="Calibri" w:hAnsi="Arial" w:cs="Arial"/>
          <w:bCs/>
          <w:lang w:eastAsia="en-US"/>
        </w:rPr>
        <w:t>на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="00891A92" w:rsidRPr="009B7FDA">
        <w:rPr>
          <w:rFonts w:ascii="Arial" w:eastAsia="Calibri" w:hAnsi="Arial" w:cs="Arial"/>
          <w:bCs/>
          <w:lang w:eastAsia="en-US"/>
        </w:rPr>
        <w:t>первого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="003A49F7" w:rsidRPr="009B7FDA">
        <w:rPr>
          <w:rFonts w:ascii="Arial" w:eastAsia="Calibri" w:hAnsi="Arial" w:cs="Arial"/>
          <w:bCs/>
          <w:lang w:eastAsia="en-US"/>
        </w:rPr>
        <w:t>заместителя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="003A49F7" w:rsidRPr="009B7FDA">
        <w:rPr>
          <w:rFonts w:ascii="Arial" w:eastAsia="Calibri" w:hAnsi="Arial" w:cs="Arial"/>
          <w:bCs/>
          <w:lang w:eastAsia="en-US"/>
        </w:rPr>
        <w:t>главы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="003A49F7" w:rsidRPr="009B7FDA">
        <w:rPr>
          <w:rFonts w:ascii="Arial" w:eastAsia="Calibri" w:hAnsi="Arial" w:cs="Arial"/>
          <w:bCs/>
          <w:lang w:eastAsia="en-US"/>
        </w:rPr>
        <w:t>администрации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="003A49F7" w:rsidRPr="009B7FDA">
        <w:rPr>
          <w:rFonts w:ascii="Arial" w:eastAsia="Calibri" w:hAnsi="Arial" w:cs="Arial"/>
          <w:bCs/>
          <w:lang w:eastAsia="en-US"/>
        </w:rPr>
        <w:t>Ларионову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="003A49F7" w:rsidRPr="009B7FDA">
        <w:rPr>
          <w:rFonts w:ascii="Arial" w:eastAsia="Calibri" w:hAnsi="Arial" w:cs="Arial"/>
          <w:bCs/>
          <w:lang w:eastAsia="en-US"/>
        </w:rPr>
        <w:t>Т.В.</w:t>
      </w:r>
    </w:p>
    <w:p w14:paraId="5D056E05" w14:textId="472820FE" w:rsidR="00FC05BE" w:rsidRPr="009B7FDA" w:rsidRDefault="003A49F7" w:rsidP="009B7FDA">
      <w:pPr>
        <w:pStyle w:val="ConsPlusTitle"/>
        <w:widowControl/>
        <w:tabs>
          <w:tab w:val="left" w:pos="0"/>
        </w:tabs>
        <w:adjustRightInd w:val="0"/>
        <w:rPr>
          <w:rFonts w:ascii="Arial" w:hAnsi="Arial" w:cs="Arial"/>
          <w:b w:val="0"/>
          <w:sz w:val="24"/>
          <w:szCs w:val="24"/>
        </w:rPr>
      </w:pPr>
      <w:r w:rsidRPr="009B7FDA">
        <w:rPr>
          <w:rFonts w:ascii="Arial" w:eastAsia="Calibri" w:hAnsi="Arial" w:cs="Arial"/>
          <w:b w:val="0"/>
          <w:sz w:val="24"/>
          <w:szCs w:val="24"/>
          <w:lang w:eastAsia="en-US"/>
        </w:rPr>
        <w:t>4</w:t>
      </w:r>
      <w:r w:rsidR="00AC3F3C" w:rsidRPr="009B7FDA">
        <w:rPr>
          <w:rFonts w:ascii="Arial" w:eastAsia="Calibri" w:hAnsi="Arial" w:cs="Arial"/>
          <w:b w:val="0"/>
          <w:sz w:val="24"/>
          <w:szCs w:val="24"/>
          <w:lang w:eastAsia="en-US"/>
        </w:rPr>
        <w:t>.</w:t>
      </w:r>
      <w:r w:rsidR="009B7FD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39BE" w:rsidRPr="009B7FDA">
        <w:rPr>
          <w:rFonts w:ascii="Arial" w:eastAsia="Calibri" w:hAnsi="Arial" w:cs="Arial"/>
          <w:b w:val="0"/>
          <w:bCs/>
          <w:sz w:val="24"/>
          <w:szCs w:val="24"/>
          <w:lang w:eastAsia="en-US"/>
        </w:rPr>
        <w:t>П</w:t>
      </w:r>
      <w:r w:rsidR="00FC05BE" w:rsidRPr="009B7FDA">
        <w:rPr>
          <w:rFonts w:ascii="Arial" w:hAnsi="Arial" w:cs="Arial"/>
          <w:b w:val="0"/>
          <w:sz w:val="24"/>
          <w:szCs w:val="24"/>
        </w:rPr>
        <w:t>остановление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="00FC05BE" w:rsidRPr="009B7FDA">
        <w:rPr>
          <w:rFonts w:ascii="Arial" w:hAnsi="Arial" w:cs="Arial"/>
          <w:b w:val="0"/>
          <w:sz w:val="24"/>
          <w:szCs w:val="24"/>
        </w:rPr>
        <w:t>вступает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FC05BE" w:rsidRPr="009B7FDA">
        <w:rPr>
          <w:rFonts w:ascii="Arial" w:hAnsi="Arial" w:cs="Arial"/>
          <w:b w:val="0"/>
          <w:sz w:val="24"/>
          <w:szCs w:val="24"/>
        </w:rPr>
        <w:t>в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FC05BE" w:rsidRPr="009B7FDA">
        <w:rPr>
          <w:rFonts w:ascii="Arial" w:hAnsi="Arial" w:cs="Arial"/>
          <w:b w:val="0"/>
          <w:sz w:val="24"/>
          <w:szCs w:val="24"/>
        </w:rPr>
        <w:t>силу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b w:val="0"/>
          <w:sz w:val="24"/>
          <w:szCs w:val="24"/>
        </w:rPr>
        <w:t>со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b w:val="0"/>
          <w:sz w:val="24"/>
          <w:szCs w:val="24"/>
        </w:rPr>
        <w:t>дня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b w:val="0"/>
          <w:sz w:val="24"/>
          <w:szCs w:val="24"/>
        </w:rPr>
        <w:t>обнародования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964954" w:rsidRPr="009B7FDA">
        <w:rPr>
          <w:rFonts w:ascii="Arial" w:hAnsi="Arial" w:cs="Arial"/>
          <w:b w:val="0"/>
          <w:sz w:val="24"/>
          <w:szCs w:val="24"/>
        </w:rPr>
        <w:t>и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964954" w:rsidRPr="009B7FDA">
        <w:rPr>
          <w:rFonts w:ascii="Arial" w:hAnsi="Arial" w:cs="Arial"/>
          <w:b w:val="0"/>
          <w:sz w:val="24"/>
          <w:szCs w:val="24"/>
        </w:rPr>
        <w:t>распространяется</w:t>
      </w:r>
      <w:proofErr w:type="gramEnd"/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964954" w:rsidRPr="009B7FDA">
        <w:rPr>
          <w:rFonts w:ascii="Arial" w:hAnsi="Arial" w:cs="Arial"/>
          <w:b w:val="0"/>
          <w:sz w:val="24"/>
          <w:szCs w:val="24"/>
        </w:rPr>
        <w:t>на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964954" w:rsidRPr="009B7FDA">
        <w:rPr>
          <w:rFonts w:ascii="Arial" w:hAnsi="Arial" w:cs="Arial"/>
          <w:b w:val="0"/>
          <w:sz w:val="24"/>
          <w:szCs w:val="24"/>
        </w:rPr>
        <w:t>правоотношения,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964954" w:rsidRPr="009B7FDA">
        <w:rPr>
          <w:rFonts w:ascii="Arial" w:hAnsi="Arial" w:cs="Arial"/>
          <w:b w:val="0"/>
          <w:sz w:val="24"/>
          <w:szCs w:val="24"/>
        </w:rPr>
        <w:t>возникшие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964954" w:rsidRPr="009B7FDA">
        <w:rPr>
          <w:rFonts w:ascii="Arial" w:hAnsi="Arial" w:cs="Arial"/>
          <w:b w:val="0"/>
          <w:sz w:val="24"/>
          <w:szCs w:val="24"/>
        </w:rPr>
        <w:t>с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964954" w:rsidRPr="009B7FDA">
        <w:rPr>
          <w:rFonts w:ascii="Arial" w:hAnsi="Arial" w:cs="Arial"/>
          <w:b w:val="0"/>
          <w:sz w:val="24"/>
          <w:szCs w:val="24"/>
        </w:rPr>
        <w:t>1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964954" w:rsidRPr="009B7FDA">
        <w:rPr>
          <w:rFonts w:ascii="Arial" w:hAnsi="Arial" w:cs="Arial"/>
          <w:b w:val="0"/>
          <w:sz w:val="24"/>
          <w:szCs w:val="24"/>
        </w:rPr>
        <w:t>июля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964954" w:rsidRPr="009B7FDA">
        <w:rPr>
          <w:rFonts w:ascii="Arial" w:hAnsi="Arial" w:cs="Arial"/>
          <w:b w:val="0"/>
          <w:sz w:val="24"/>
          <w:szCs w:val="24"/>
        </w:rPr>
        <w:t>2026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="00964954" w:rsidRPr="009B7FDA">
        <w:rPr>
          <w:rFonts w:ascii="Arial" w:hAnsi="Arial" w:cs="Arial"/>
          <w:b w:val="0"/>
          <w:sz w:val="24"/>
          <w:szCs w:val="24"/>
        </w:rPr>
        <w:t>года</w:t>
      </w:r>
      <w:r w:rsidR="00FC05BE" w:rsidRPr="009B7FDA">
        <w:rPr>
          <w:rFonts w:ascii="Arial" w:hAnsi="Arial" w:cs="Arial"/>
          <w:b w:val="0"/>
          <w:sz w:val="24"/>
          <w:szCs w:val="24"/>
        </w:rPr>
        <w:t>.</w:t>
      </w:r>
    </w:p>
    <w:p w14:paraId="345AAAEE" w14:textId="77777777" w:rsidR="00AC3F3C" w:rsidRPr="009B7FDA" w:rsidRDefault="00AC3F3C" w:rsidP="009B7FDA">
      <w:pPr>
        <w:pStyle w:val="ConsPlusTitle"/>
        <w:widowControl/>
        <w:tabs>
          <w:tab w:val="left" w:pos="709"/>
        </w:tabs>
        <w:rPr>
          <w:rFonts w:ascii="Arial" w:hAnsi="Arial" w:cs="Arial"/>
          <w:sz w:val="24"/>
          <w:szCs w:val="24"/>
        </w:rPr>
      </w:pPr>
    </w:p>
    <w:p w14:paraId="155C42A2" w14:textId="77777777" w:rsidR="00B95BF8" w:rsidRPr="009B7FDA" w:rsidRDefault="00B95BF8" w:rsidP="009B7FDA">
      <w:pPr>
        <w:pStyle w:val="ConsPlusTitle"/>
        <w:widowControl/>
        <w:tabs>
          <w:tab w:val="left" w:pos="709"/>
        </w:tabs>
        <w:rPr>
          <w:rFonts w:ascii="Arial" w:hAnsi="Arial" w:cs="Arial"/>
          <w:sz w:val="24"/>
          <w:szCs w:val="24"/>
        </w:rPr>
      </w:pPr>
    </w:p>
    <w:p w14:paraId="0F74EFFC" w14:textId="77777777" w:rsidR="002F23F8" w:rsidRPr="009B7FDA" w:rsidRDefault="002F23F8" w:rsidP="009B7FDA">
      <w:pPr>
        <w:rPr>
          <w:rFonts w:ascii="Arial" w:eastAsia="Calibri" w:hAnsi="Arial" w:cs="Arial"/>
          <w:b/>
        </w:rPr>
      </w:pPr>
    </w:p>
    <w:p w14:paraId="290CFB04" w14:textId="77777777" w:rsidR="009B7FDA" w:rsidRDefault="009B7FDA" w:rsidP="009B7FDA">
      <w:pPr>
        <w:contextualSpacing/>
        <w:jc w:val="right"/>
        <w:rPr>
          <w:rFonts w:ascii="Arial" w:hAnsi="Arial" w:cs="Arial"/>
          <w:bCs/>
          <w:snapToGrid w:val="0"/>
        </w:rPr>
      </w:pPr>
      <w:r w:rsidRPr="00F82253">
        <w:rPr>
          <w:rFonts w:ascii="Arial" w:hAnsi="Arial" w:cs="Arial"/>
          <w:bCs/>
          <w:snapToGrid w:val="0"/>
        </w:rPr>
        <w:t>Глава</w:t>
      </w:r>
      <w:r>
        <w:rPr>
          <w:rFonts w:ascii="Arial" w:hAnsi="Arial" w:cs="Arial"/>
          <w:bCs/>
          <w:snapToGrid w:val="0"/>
        </w:rPr>
        <w:t xml:space="preserve"> </w:t>
      </w:r>
      <w:r w:rsidRPr="00F82253">
        <w:rPr>
          <w:rFonts w:ascii="Arial" w:hAnsi="Arial" w:cs="Arial"/>
          <w:bCs/>
          <w:snapToGrid w:val="0"/>
        </w:rPr>
        <w:t>администрации</w:t>
      </w:r>
    </w:p>
    <w:p w14:paraId="72068E0F" w14:textId="77777777" w:rsidR="009B7FDA" w:rsidRDefault="009B7FDA" w:rsidP="009B7FDA">
      <w:pPr>
        <w:contextualSpacing/>
        <w:jc w:val="right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 </w:t>
      </w:r>
      <w:r w:rsidRPr="00F82253">
        <w:rPr>
          <w:rFonts w:ascii="Arial" w:hAnsi="Arial" w:cs="Arial"/>
          <w:bCs/>
          <w:snapToGrid w:val="0"/>
        </w:rPr>
        <w:t>муниципального</w:t>
      </w:r>
      <w:r>
        <w:rPr>
          <w:rFonts w:ascii="Arial" w:hAnsi="Arial" w:cs="Arial"/>
          <w:bCs/>
          <w:snapToGrid w:val="0"/>
        </w:rPr>
        <w:t xml:space="preserve"> </w:t>
      </w:r>
      <w:r w:rsidRPr="00F82253">
        <w:rPr>
          <w:rFonts w:ascii="Arial" w:hAnsi="Arial" w:cs="Arial"/>
          <w:bCs/>
          <w:snapToGrid w:val="0"/>
        </w:rPr>
        <w:t>образования</w:t>
      </w:r>
    </w:p>
    <w:p w14:paraId="0084CBD7" w14:textId="77777777" w:rsidR="009B7FDA" w:rsidRPr="00F82253" w:rsidRDefault="009B7FDA" w:rsidP="009B7FDA">
      <w:pPr>
        <w:contextualSpacing/>
        <w:jc w:val="right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 </w:t>
      </w:r>
      <w:r w:rsidRPr="00F82253">
        <w:rPr>
          <w:rFonts w:ascii="Arial" w:hAnsi="Arial" w:cs="Arial"/>
          <w:bCs/>
          <w:snapToGrid w:val="0"/>
        </w:rPr>
        <w:t>Кимовский</w:t>
      </w:r>
      <w:r>
        <w:rPr>
          <w:rFonts w:ascii="Arial" w:hAnsi="Arial" w:cs="Arial"/>
          <w:bCs/>
          <w:snapToGrid w:val="0"/>
        </w:rPr>
        <w:t xml:space="preserve"> </w:t>
      </w:r>
      <w:r w:rsidRPr="00F82253">
        <w:rPr>
          <w:rFonts w:ascii="Arial" w:hAnsi="Arial" w:cs="Arial"/>
          <w:bCs/>
          <w:snapToGrid w:val="0"/>
        </w:rPr>
        <w:t>район</w:t>
      </w:r>
    </w:p>
    <w:p w14:paraId="5150D5D0" w14:textId="77777777" w:rsidR="009B7FDA" w:rsidRDefault="009B7FDA" w:rsidP="009B7FDA">
      <w:pPr>
        <w:tabs>
          <w:tab w:val="left" w:pos="2302"/>
          <w:tab w:val="left" w:pos="4145"/>
          <w:tab w:val="left" w:pos="4287"/>
        </w:tabs>
        <w:contextualSpacing/>
        <w:jc w:val="right"/>
        <w:rPr>
          <w:rFonts w:ascii="Arial" w:hAnsi="Arial" w:cs="Arial"/>
          <w:bCs/>
          <w:snapToGrid w:val="0"/>
        </w:rPr>
      </w:pPr>
      <w:r w:rsidRPr="00F82253">
        <w:rPr>
          <w:rFonts w:ascii="Arial" w:hAnsi="Arial" w:cs="Arial"/>
          <w:bCs/>
          <w:snapToGrid w:val="0"/>
        </w:rPr>
        <w:t>Е.В.</w:t>
      </w:r>
      <w:r>
        <w:rPr>
          <w:rFonts w:ascii="Arial" w:hAnsi="Arial" w:cs="Arial"/>
          <w:bCs/>
          <w:snapToGrid w:val="0"/>
        </w:rPr>
        <w:t xml:space="preserve"> </w:t>
      </w:r>
      <w:r w:rsidRPr="00F82253">
        <w:rPr>
          <w:rFonts w:ascii="Arial" w:hAnsi="Arial" w:cs="Arial"/>
          <w:bCs/>
          <w:snapToGrid w:val="0"/>
        </w:rPr>
        <w:t>Суханов</w:t>
      </w:r>
    </w:p>
    <w:p w14:paraId="178022C5" w14:textId="77777777" w:rsidR="009B7FDA" w:rsidRDefault="009B7FDA" w:rsidP="009B7FDA">
      <w:pPr>
        <w:tabs>
          <w:tab w:val="left" w:pos="2302"/>
          <w:tab w:val="left" w:pos="4145"/>
          <w:tab w:val="left" w:pos="4287"/>
        </w:tabs>
        <w:contextualSpacing/>
        <w:jc w:val="right"/>
        <w:rPr>
          <w:rFonts w:ascii="Arial" w:hAnsi="Arial" w:cs="Arial"/>
        </w:rPr>
        <w:sectPr w:rsidR="009B7FDA" w:rsidSect="009B7FDA">
          <w:pgSz w:w="11900" w:h="16840"/>
          <w:pgMar w:top="1134" w:right="567" w:bottom="1134" w:left="1134" w:header="567" w:footer="567" w:gutter="0"/>
          <w:pgNumType w:start="1"/>
          <w:cols w:space="720"/>
          <w:noEndnote/>
          <w:titlePg/>
          <w:docGrid w:linePitch="360"/>
        </w:sectPr>
      </w:pPr>
    </w:p>
    <w:p w14:paraId="0C6D6853" w14:textId="77777777" w:rsidR="009B7FDA" w:rsidRPr="00721D63" w:rsidRDefault="009B7FDA" w:rsidP="009B7FDA">
      <w:pPr>
        <w:jc w:val="right"/>
        <w:rPr>
          <w:rFonts w:ascii="Arial" w:hAnsi="Arial" w:cs="Arial"/>
        </w:rPr>
      </w:pPr>
      <w:r w:rsidRPr="00721D63">
        <w:rPr>
          <w:rFonts w:ascii="Arial" w:hAnsi="Arial" w:cs="Arial"/>
        </w:rPr>
        <w:lastRenderedPageBreak/>
        <w:t>Приложение</w:t>
      </w:r>
    </w:p>
    <w:p w14:paraId="5C47E0CC" w14:textId="77777777" w:rsidR="009B7FDA" w:rsidRPr="00721D63" w:rsidRDefault="009B7FDA" w:rsidP="009B7FDA">
      <w:pPr>
        <w:pStyle w:val="41"/>
        <w:shd w:val="clear" w:color="auto" w:fill="auto"/>
        <w:tabs>
          <w:tab w:val="left" w:pos="7254"/>
        </w:tabs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00721D63">
        <w:rPr>
          <w:rFonts w:ascii="Arial" w:hAnsi="Arial" w:cs="Arial"/>
          <w:b w:val="0"/>
          <w:bCs w:val="0"/>
          <w:sz w:val="24"/>
          <w:szCs w:val="24"/>
        </w:rPr>
        <w:t>к постановлению администрации</w:t>
      </w:r>
    </w:p>
    <w:p w14:paraId="4C87DCDB" w14:textId="77777777" w:rsidR="009B7FDA" w:rsidRPr="00721D63" w:rsidRDefault="009B7FDA" w:rsidP="009B7FDA">
      <w:pPr>
        <w:pStyle w:val="41"/>
        <w:shd w:val="clear" w:color="auto" w:fill="auto"/>
        <w:tabs>
          <w:tab w:val="left" w:pos="7254"/>
        </w:tabs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00721D63">
        <w:rPr>
          <w:rFonts w:ascii="Arial" w:hAnsi="Arial" w:cs="Arial"/>
          <w:b w:val="0"/>
          <w:bCs w:val="0"/>
          <w:sz w:val="24"/>
          <w:szCs w:val="24"/>
        </w:rPr>
        <w:t xml:space="preserve"> муниципального образования</w:t>
      </w:r>
    </w:p>
    <w:p w14:paraId="133089C4" w14:textId="77777777" w:rsidR="009B7FDA" w:rsidRPr="00721D63" w:rsidRDefault="009B7FDA" w:rsidP="009B7FDA">
      <w:pPr>
        <w:pStyle w:val="41"/>
        <w:shd w:val="clear" w:color="auto" w:fill="auto"/>
        <w:tabs>
          <w:tab w:val="left" w:pos="7254"/>
        </w:tabs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00721D63">
        <w:rPr>
          <w:rFonts w:ascii="Arial" w:hAnsi="Arial" w:cs="Arial"/>
          <w:b w:val="0"/>
          <w:bCs w:val="0"/>
          <w:sz w:val="24"/>
          <w:szCs w:val="24"/>
        </w:rPr>
        <w:t xml:space="preserve"> Кимовский район</w:t>
      </w:r>
    </w:p>
    <w:p w14:paraId="4821CD43" w14:textId="6538DBB0" w:rsidR="009B7FDA" w:rsidRPr="00721D63" w:rsidRDefault="009B7FDA" w:rsidP="009B7FDA">
      <w:pPr>
        <w:pStyle w:val="41"/>
        <w:shd w:val="clear" w:color="auto" w:fill="auto"/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00721D63">
        <w:rPr>
          <w:rFonts w:ascii="Arial" w:hAnsi="Arial" w:cs="Arial"/>
          <w:b w:val="0"/>
          <w:bCs w:val="0"/>
          <w:sz w:val="24"/>
          <w:szCs w:val="24"/>
        </w:rPr>
        <w:t>от 30.06.2026 № 78</w:t>
      </w:r>
      <w:r>
        <w:rPr>
          <w:rFonts w:ascii="Arial" w:hAnsi="Arial" w:cs="Arial"/>
          <w:b w:val="0"/>
          <w:bCs w:val="0"/>
          <w:sz w:val="24"/>
          <w:szCs w:val="24"/>
        </w:rPr>
        <w:t>2</w:t>
      </w:r>
    </w:p>
    <w:p w14:paraId="5260F6C1" w14:textId="77777777" w:rsidR="004E7A71" w:rsidRPr="009B7FDA" w:rsidRDefault="004E7A71" w:rsidP="009B7FDA">
      <w:pPr>
        <w:rPr>
          <w:rFonts w:ascii="Arial" w:hAnsi="Arial" w:cs="Arial"/>
          <w:b/>
          <w:sz w:val="32"/>
          <w:szCs w:val="32"/>
        </w:rPr>
      </w:pPr>
    </w:p>
    <w:p w14:paraId="15CD2BA1" w14:textId="461EC7D6" w:rsidR="00D3344D" w:rsidRPr="009B7FDA" w:rsidRDefault="009B7FDA" w:rsidP="009B7FDA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9B7FDA">
        <w:rPr>
          <w:rFonts w:ascii="Arial" w:eastAsia="Calibri" w:hAnsi="Arial" w:cs="Arial"/>
          <w:b/>
          <w:sz w:val="32"/>
          <w:szCs w:val="32"/>
          <w:lang w:eastAsia="en-US"/>
        </w:rPr>
        <w:t>ПОЛОЖЕНИЕ</w:t>
      </w:r>
    </w:p>
    <w:p w14:paraId="7B0F8CA9" w14:textId="228B4BFC" w:rsidR="00D3344D" w:rsidRPr="009B7FDA" w:rsidRDefault="009B7FDA" w:rsidP="009B7FDA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Calibri" w:hAnsi="Arial" w:cs="Arial"/>
          <w:sz w:val="32"/>
          <w:szCs w:val="32"/>
          <w:lang w:eastAsia="en-US"/>
        </w:rPr>
      </w:pPr>
      <w:r w:rsidRPr="009B7FDA">
        <w:rPr>
          <w:rFonts w:ascii="Arial" w:eastAsia="Calibri" w:hAnsi="Arial" w:cs="Arial"/>
          <w:b/>
          <w:sz w:val="32"/>
          <w:szCs w:val="32"/>
          <w:lang w:eastAsia="en-US"/>
        </w:rPr>
        <w:t xml:space="preserve"> ОБ УСЛОВИЯХ </w:t>
      </w:r>
      <w:proofErr w:type="gramStart"/>
      <w:r w:rsidRPr="009B7FDA">
        <w:rPr>
          <w:rFonts w:ascii="Arial" w:eastAsia="Calibri" w:hAnsi="Arial" w:cs="Arial"/>
          <w:b/>
          <w:sz w:val="32"/>
          <w:szCs w:val="32"/>
          <w:lang w:eastAsia="en-US"/>
        </w:rPr>
        <w:t xml:space="preserve">ОПЛАТЫ ТРУДА РАБОТНИКОВ </w:t>
      </w:r>
      <w:r w:rsidRPr="009B7FDA">
        <w:rPr>
          <w:rFonts w:ascii="Arial" w:eastAsia="Calibri" w:hAnsi="Arial" w:cs="Arial"/>
          <w:b/>
          <w:bCs/>
          <w:sz w:val="32"/>
          <w:szCs w:val="32"/>
          <w:lang w:eastAsia="en-US"/>
        </w:rPr>
        <w:t>МУНИЦИПАЛЬНОГО КАЗЕННОГО УЧРЕЖДЕНИЯ МУНИЦИПАЛЬНОГО ОБРАЗОВАНИЯ</w:t>
      </w:r>
      <w:proofErr w:type="gramEnd"/>
      <w:r w:rsidRPr="009B7FDA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КИМОВСКИЙ РАЙОН «ЦЕНТРАЛИЗОВАННАЯ БУХГАЛТЕРИЯ МУНИЦИПАЛЬНОГО ОБРАЗОВАНИЯ КИМОВСКИЙ РАЙОН» </w:t>
      </w:r>
    </w:p>
    <w:p w14:paraId="1E94330C" w14:textId="77777777" w:rsidR="00D3344D" w:rsidRPr="009B7FDA" w:rsidRDefault="00D3344D" w:rsidP="009B7FDA">
      <w:pPr>
        <w:autoSpaceDE w:val="0"/>
        <w:autoSpaceDN w:val="0"/>
        <w:adjustRightInd w:val="0"/>
        <w:ind w:firstLine="0"/>
        <w:jc w:val="center"/>
        <w:outlineLvl w:val="0"/>
        <w:rPr>
          <w:rFonts w:ascii="Arial" w:eastAsia="Calibri" w:hAnsi="Arial" w:cs="Arial"/>
          <w:b/>
          <w:lang w:eastAsia="en-US"/>
        </w:rPr>
      </w:pPr>
    </w:p>
    <w:p w14:paraId="36770C61" w14:textId="133A1210" w:rsidR="00D3344D" w:rsidRPr="009B7FDA" w:rsidRDefault="00D3344D" w:rsidP="009B7FDA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Calibri" w:hAnsi="Arial" w:cs="Arial"/>
          <w:b/>
          <w:bCs/>
          <w:lang w:eastAsia="en-US"/>
        </w:rPr>
      </w:pPr>
      <w:r w:rsidRPr="009B7FDA">
        <w:rPr>
          <w:rFonts w:ascii="Arial" w:eastAsia="Calibri" w:hAnsi="Arial" w:cs="Arial"/>
          <w:b/>
          <w:bCs/>
          <w:lang w:eastAsia="en-US"/>
        </w:rPr>
        <w:t>1.</w:t>
      </w:r>
      <w:r w:rsidR="009B7FDA">
        <w:rPr>
          <w:rFonts w:ascii="Arial" w:eastAsia="Calibri" w:hAnsi="Arial" w:cs="Arial"/>
          <w:b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/>
          <w:bCs/>
          <w:lang w:eastAsia="en-US"/>
        </w:rPr>
        <w:t>Общие</w:t>
      </w:r>
      <w:r w:rsidR="009B7FDA">
        <w:rPr>
          <w:rFonts w:ascii="Arial" w:eastAsia="Calibri" w:hAnsi="Arial" w:cs="Arial"/>
          <w:b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/>
          <w:bCs/>
          <w:lang w:eastAsia="en-US"/>
        </w:rPr>
        <w:t>положения</w:t>
      </w:r>
    </w:p>
    <w:p w14:paraId="1022C7D9" w14:textId="77777777" w:rsidR="00D3344D" w:rsidRPr="009B7FDA" w:rsidRDefault="00D3344D" w:rsidP="009B7FDA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</w:p>
    <w:p w14:paraId="215984CF" w14:textId="58C5189C" w:rsidR="00D3344D" w:rsidRPr="009B7FDA" w:rsidRDefault="00D3344D" w:rsidP="009B7FDA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9B7FDA">
        <w:rPr>
          <w:rFonts w:ascii="Arial" w:eastAsia="Calibri" w:hAnsi="Arial" w:cs="Arial"/>
          <w:lang w:eastAsia="en-US"/>
        </w:rPr>
        <w:t>Настоящее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Положение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об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условиях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оплаты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труда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работников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казенного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учреждения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Кимовский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район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«Централизованная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бухгалтерия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Кимовский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район»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(далее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–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Положение)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разработано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целях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определения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условий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и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порядка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оплаты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труда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работников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казенного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учреждения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Кимовский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район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«Централизованная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бухгалтерия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Кимовский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район»</w:t>
      </w:r>
      <w:r w:rsidR="009B7FDA">
        <w:rPr>
          <w:rFonts w:ascii="Arial" w:eastAsia="Calibri" w:hAnsi="Arial" w:cs="Arial"/>
          <w:b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(далее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Cs/>
          <w:lang w:eastAsia="en-US"/>
        </w:rPr>
        <w:t>–</w:t>
      </w:r>
      <w:r w:rsidR="009B7FDA">
        <w:rPr>
          <w:rFonts w:ascii="Arial" w:eastAsia="Calibri" w:hAnsi="Arial" w:cs="Arial"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Учреждение)</w:t>
      </w:r>
      <w:r w:rsidR="00CE6F03" w:rsidRPr="009B7FDA">
        <w:rPr>
          <w:rFonts w:ascii="Arial" w:eastAsia="Calibri" w:hAnsi="Arial" w:cs="Arial"/>
          <w:lang w:eastAsia="en-US"/>
        </w:rPr>
        <w:t>.</w:t>
      </w:r>
    </w:p>
    <w:p w14:paraId="0248BCCA" w14:textId="02C4B642" w:rsidR="00CE6F03" w:rsidRPr="009B7FDA" w:rsidRDefault="00CE6F03" w:rsidP="009B7FDA">
      <w:pPr>
        <w:pStyle w:val="4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9B7FDA">
        <w:rPr>
          <w:rFonts w:ascii="Arial" w:hAnsi="Arial" w:cs="Arial"/>
          <w:b w:val="0"/>
          <w:sz w:val="24"/>
          <w:szCs w:val="24"/>
        </w:rPr>
        <w:t>Настоящее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Положение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утверждается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(дополняется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и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изменяется)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постановлением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администрации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муниципального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образования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Кимовский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район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и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Pr="009B7FDA">
        <w:rPr>
          <w:rFonts w:ascii="Arial" w:hAnsi="Arial" w:cs="Arial"/>
          <w:b w:val="0"/>
          <w:sz w:val="24"/>
          <w:szCs w:val="24"/>
        </w:rPr>
        <w:t>устанавливает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условия</w:t>
      </w:r>
      <w:proofErr w:type="gramEnd"/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и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порядок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оплаты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труда,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осуществления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компенсационных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и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стимулирующих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  <w:r w:rsidRPr="009B7FDA">
        <w:rPr>
          <w:rFonts w:ascii="Arial" w:hAnsi="Arial" w:cs="Arial"/>
          <w:b w:val="0"/>
          <w:sz w:val="24"/>
          <w:szCs w:val="24"/>
        </w:rPr>
        <w:t>выплат.</w:t>
      </w:r>
      <w:r w:rsidR="009B7FDA">
        <w:rPr>
          <w:rFonts w:ascii="Arial" w:hAnsi="Arial" w:cs="Arial"/>
          <w:b w:val="0"/>
          <w:sz w:val="24"/>
          <w:szCs w:val="24"/>
        </w:rPr>
        <w:t xml:space="preserve"> </w:t>
      </w:r>
    </w:p>
    <w:p w14:paraId="3B7F3EB7" w14:textId="08C119EB" w:rsidR="00D3344D" w:rsidRPr="009B7FDA" w:rsidRDefault="00D3344D" w:rsidP="009B7FDA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9B7FDA">
        <w:rPr>
          <w:rFonts w:ascii="Arial" w:eastAsia="Calibri" w:hAnsi="Arial" w:cs="Arial"/>
          <w:lang w:eastAsia="en-US"/>
        </w:rPr>
        <w:t>Оплата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труда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по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основной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должности,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также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по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должности,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занимаемой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порядке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совместительства,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производится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раздельно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по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каждой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из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должностей.</w:t>
      </w:r>
    </w:p>
    <w:p w14:paraId="1B95C834" w14:textId="4E26FD60" w:rsidR="00D3344D" w:rsidRPr="009B7FDA" w:rsidRDefault="00D3344D" w:rsidP="009B7FDA">
      <w:pPr>
        <w:autoSpaceDE w:val="0"/>
        <w:autoSpaceDN w:val="0"/>
        <w:adjustRightInd w:val="0"/>
        <w:rPr>
          <w:rFonts w:ascii="Arial" w:hAnsi="Arial" w:cs="Arial"/>
        </w:rPr>
      </w:pPr>
      <w:r w:rsidRPr="009B7FDA">
        <w:rPr>
          <w:rFonts w:ascii="Arial" w:hAnsi="Arial" w:cs="Arial"/>
        </w:rPr>
        <w:t>Оплата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занятых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условиях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неполного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рабочего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времени,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производится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пропорционально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отработанному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времени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или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зависимости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выполненного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объема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работ.</w:t>
      </w:r>
    </w:p>
    <w:p w14:paraId="73CA3B90" w14:textId="1A117787" w:rsidR="00D3344D" w:rsidRPr="009B7FDA" w:rsidRDefault="00D3344D" w:rsidP="009B7FDA">
      <w:pPr>
        <w:autoSpaceDE w:val="0"/>
        <w:autoSpaceDN w:val="0"/>
        <w:adjustRightInd w:val="0"/>
        <w:rPr>
          <w:rFonts w:ascii="Arial" w:hAnsi="Arial" w:cs="Arial"/>
        </w:rPr>
      </w:pPr>
      <w:r w:rsidRPr="009B7FDA">
        <w:rPr>
          <w:rFonts w:ascii="Arial" w:hAnsi="Arial" w:cs="Arial"/>
        </w:rPr>
        <w:t>По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отдельным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должностям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штатных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расписаниях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допускается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двойное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наименование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должностей.</w:t>
      </w:r>
    </w:p>
    <w:p w14:paraId="305C0A7C" w14:textId="476F7371" w:rsidR="00D3344D" w:rsidRPr="009B7FDA" w:rsidRDefault="00D3344D" w:rsidP="009B7FDA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случае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двойного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наименования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должности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первой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указывается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более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высокая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должность,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условия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устанавливаются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данной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должности.</w:t>
      </w:r>
    </w:p>
    <w:p w14:paraId="560B0499" w14:textId="4121387B" w:rsidR="00D3344D" w:rsidRPr="009B7FDA" w:rsidRDefault="00D3344D" w:rsidP="009B7FDA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9B7FDA">
        <w:rPr>
          <w:rFonts w:ascii="Arial" w:eastAsia="Calibri" w:hAnsi="Arial" w:cs="Arial"/>
          <w:lang w:eastAsia="en-US"/>
        </w:rPr>
        <w:t>Месячная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заработная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плата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работника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Учреждения,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полностью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отработавшего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за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этот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период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норму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рабочего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времени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и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выполнившего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норму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труда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(трудовые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обязанности),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не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может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быть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ниже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минимальной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заработной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платы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Тульской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области.</w:t>
      </w:r>
    </w:p>
    <w:p w14:paraId="7FBC3B58" w14:textId="2D8D9224" w:rsidR="00D3344D" w:rsidRPr="009B7FDA" w:rsidRDefault="00D3344D" w:rsidP="009B7FDA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9B7FDA">
        <w:rPr>
          <w:rFonts w:ascii="Arial" w:eastAsia="Calibri" w:hAnsi="Arial" w:cs="Arial"/>
          <w:lang w:eastAsia="en-US"/>
        </w:rPr>
        <w:t>Фонд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оплаты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труда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работников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Учреждения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формируется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5E4ED8" w:rsidRPr="009B7FDA">
        <w:rPr>
          <w:rFonts w:ascii="Arial" w:eastAsia="Calibri" w:hAnsi="Arial" w:cs="Arial"/>
          <w:lang w:eastAsia="en-US"/>
        </w:rPr>
        <w:t>исходя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5E4ED8" w:rsidRPr="009B7FDA">
        <w:rPr>
          <w:rFonts w:ascii="Arial" w:eastAsia="Calibri" w:hAnsi="Arial" w:cs="Arial"/>
          <w:lang w:eastAsia="en-US"/>
        </w:rPr>
        <w:t>из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5E4ED8" w:rsidRPr="009B7FDA">
        <w:rPr>
          <w:rFonts w:ascii="Arial" w:eastAsia="Calibri" w:hAnsi="Arial" w:cs="Arial"/>
          <w:lang w:eastAsia="en-US"/>
        </w:rPr>
        <w:t>лимитов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бюджетных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обязательств,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предусмотренных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на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оплату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труда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работников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Учреждения.</w:t>
      </w:r>
    </w:p>
    <w:p w14:paraId="733D9008" w14:textId="07C418B6" w:rsidR="005E4ED8" w:rsidRPr="009B7FDA" w:rsidRDefault="005E4ED8" w:rsidP="009B7FDA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9B7FDA">
        <w:rPr>
          <w:rFonts w:ascii="Arial" w:eastAsia="Calibri" w:hAnsi="Arial" w:cs="Arial"/>
          <w:lang w:eastAsia="en-US"/>
        </w:rPr>
        <w:t>Предельная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доля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оплаты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труда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работников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административно-управленческого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и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всп</w:t>
      </w:r>
      <w:r w:rsidR="00CE6F03" w:rsidRPr="009B7FDA">
        <w:rPr>
          <w:rFonts w:ascii="Arial" w:eastAsia="Calibri" w:hAnsi="Arial" w:cs="Arial"/>
          <w:lang w:eastAsia="en-US"/>
        </w:rPr>
        <w:t>омогательного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CE6F03" w:rsidRPr="009B7FDA">
        <w:rPr>
          <w:rFonts w:ascii="Arial" w:eastAsia="Calibri" w:hAnsi="Arial" w:cs="Arial"/>
          <w:lang w:eastAsia="en-US"/>
        </w:rPr>
        <w:t>персонала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CE6F03" w:rsidRPr="009B7FDA">
        <w:rPr>
          <w:rFonts w:ascii="Arial" w:eastAsia="Calibri" w:hAnsi="Arial" w:cs="Arial"/>
          <w:lang w:eastAsia="en-US"/>
        </w:rPr>
        <w:t>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CE6F03" w:rsidRPr="009B7FDA">
        <w:rPr>
          <w:rFonts w:ascii="Arial" w:eastAsia="Calibri" w:hAnsi="Arial" w:cs="Arial"/>
          <w:lang w:eastAsia="en-US"/>
        </w:rPr>
        <w:t>фонде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оплаты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труда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Учреждения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устанавливается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не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более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40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процентов.</w:t>
      </w:r>
    </w:p>
    <w:p w14:paraId="1BCB86DC" w14:textId="5240D5CF" w:rsidR="00367574" w:rsidRPr="009B7FDA" w:rsidRDefault="00367574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основному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персоналу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относятся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непосредственно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обеспечивающие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выполнение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Учреждением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функций,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для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реализации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которых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оно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создано: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46694" w:rsidRPr="009B7FDA">
        <w:rPr>
          <w:rFonts w:ascii="Arial" w:hAnsi="Arial" w:cs="Arial"/>
          <w:sz w:val="24"/>
          <w:szCs w:val="24"/>
        </w:rPr>
        <w:t>специалист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46694" w:rsidRPr="009B7FDA">
        <w:rPr>
          <w:rFonts w:ascii="Arial" w:hAnsi="Arial" w:cs="Arial"/>
          <w:sz w:val="24"/>
          <w:szCs w:val="24"/>
        </w:rPr>
        <w:t>по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46694" w:rsidRPr="009B7FDA">
        <w:rPr>
          <w:rFonts w:ascii="Arial" w:hAnsi="Arial" w:cs="Arial"/>
          <w:sz w:val="24"/>
          <w:szCs w:val="24"/>
        </w:rPr>
        <w:t>работе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46694" w:rsidRPr="009B7FDA">
        <w:rPr>
          <w:rFonts w:ascii="Arial" w:hAnsi="Arial" w:cs="Arial"/>
          <w:sz w:val="24"/>
          <w:szCs w:val="24"/>
        </w:rPr>
        <w:t>с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46694" w:rsidRPr="009B7FDA">
        <w:rPr>
          <w:rFonts w:ascii="Arial" w:hAnsi="Arial" w:cs="Arial"/>
          <w:sz w:val="24"/>
          <w:szCs w:val="24"/>
        </w:rPr>
        <w:t>ЕГИССО,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бухгалтер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1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кат</w:t>
      </w:r>
      <w:r w:rsidR="00CE6F03" w:rsidRPr="009B7FDA">
        <w:rPr>
          <w:rFonts w:ascii="Arial" w:hAnsi="Arial" w:cs="Arial"/>
          <w:sz w:val="24"/>
          <w:szCs w:val="24"/>
        </w:rPr>
        <w:t>егории,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CE6F03" w:rsidRPr="009B7FDA">
        <w:rPr>
          <w:rFonts w:ascii="Arial" w:hAnsi="Arial" w:cs="Arial"/>
          <w:sz w:val="24"/>
          <w:szCs w:val="24"/>
        </w:rPr>
        <w:t>бухгалтер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CE6F03" w:rsidRPr="009B7FDA">
        <w:rPr>
          <w:rFonts w:ascii="Arial" w:hAnsi="Arial" w:cs="Arial"/>
          <w:sz w:val="24"/>
          <w:szCs w:val="24"/>
        </w:rPr>
        <w:t>2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CE6F03" w:rsidRPr="009B7FDA">
        <w:rPr>
          <w:rFonts w:ascii="Arial" w:hAnsi="Arial" w:cs="Arial"/>
          <w:sz w:val="24"/>
          <w:szCs w:val="24"/>
        </w:rPr>
        <w:t>категории,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CE6F03" w:rsidRPr="009B7FDA">
        <w:rPr>
          <w:rFonts w:ascii="Arial" w:hAnsi="Arial" w:cs="Arial"/>
          <w:sz w:val="24"/>
          <w:szCs w:val="24"/>
        </w:rPr>
        <w:t>бухгалтер-ревизор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CE6F03" w:rsidRPr="009B7FDA">
        <w:rPr>
          <w:rFonts w:ascii="Arial" w:hAnsi="Arial" w:cs="Arial"/>
          <w:sz w:val="24"/>
          <w:szCs w:val="24"/>
        </w:rPr>
        <w:t>1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CE6F03" w:rsidRPr="009B7FDA">
        <w:rPr>
          <w:rFonts w:ascii="Arial" w:hAnsi="Arial" w:cs="Arial"/>
          <w:sz w:val="24"/>
          <w:szCs w:val="24"/>
        </w:rPr>
        <w:t>категории,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экономист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1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категории,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экономист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2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категории,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ведущий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экономист</w:t>
      </w:r>
      <w:r w:rsidR="00346694" w:rsidRPr="009B7FDA">
        <w:rPr>
          <w:rFonts w:ascii="Arial" w:hAnsi="Arial" w:cs="Arial"/>
          <w:sz w:val="24"/>
          <w:szCs w:val="24"/>
        </w:rPr>
        <w:t>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46694" w:rsidRPr="009B7FDA">
        <w:rPr>
          <w:rFonts w:ascii="Arial" w:hAnsi="Arial" w:cs="Arial"/>
          <w:sz w:val="24"/>
          <w:szCs w:val="24"/>
        </w:rPr>
        <w:t>ведущий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346694" w:rsidRPr="009B7FDA">
        <w:rPr>
          <w:rFonts w:ascii="Arial" w:hAnsi="Arial" w:cs="Arial"/>
          <w:sz w:val="24"/>
          <w:szCs w:val="24"/>
        </w:rPr>
        <w:t>бухгалтер</w:t>
      </w:r>
      <w:r w:rsidRPr="009B7FDA">
        <w:rPr>
          <w:rFonts w:ascii="Arial" w:hAnsi="Arial" w:cs="Arial"/>
          <w:sz w:val="24"/>
          <w:szCs w:val="24"/>
        </w:rPr>
        <w:t>.</w:t>
      </w:r>
    </w:p>
    <w:p w14:paraId="6A015473" w14:textId="5CC6EEBB" w:rsidR="00346694" w:rsidRPr="009B7FDA" w:rsidRDefault="00346694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вспомогательному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персоналу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относятся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создающие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условия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для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выполнения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функций,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направленных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достижение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определенных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уставом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целей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деятельности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включая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обслужива</w:t>
      </w:r>
      <w:r w:rsidR="00DC6872" w:rsidRPr="009B7FDA">
        <w:rPr>
          <w:rFonts w:ascii="Arial" w:hAnsi="Arial" w:cs="Arial"/>
          <w:sz w:val="24"/>
          <w:szCs w:val="24"/>
        </w:rPr>
        <w:t>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C6872" w:rsidRPr="009B7FDA">
        <w:rPr>
          <w:rFonts w:ascii="Arial" w:hAnsi="Arial" w:cs="Arial"/>
          <w:sz w:val="24"/>
          <w:szCs w:val="24"/>
        </w:rPr>
        <w:lastRenderedPageBreak/>
        <w:t>оборудования: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C6872" w:rsidRPr="009B7FDA">
        <w:rPr>
          <w:rFonts w:ascii="Arial" w:hAnsi="Arial" w:cs="Arial"/>
          <w:sz w:val="24"/>
          <w:szCs w:val="24"/>
        </w:rPr>
        <w:t>системный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C6872" w:rsidRPr="009B7FDA">
        <w:rPr>
          <w:rFonts w:ascii="Arial" w:hAnsi="Arial" w:cs="Arial"/>
          <w:sz w:val="24"/>
          <w:szCs w:val="24"/>
        </w:rPr>
        <w:t>администратор.</w:t>
      </w:r>
    </w:p>
    <w:p w14:paraId="5011B843" w14:textId="1D7FCDC2" w:rsidR="00DC6872" w:rsidRPr="009B7FDA" w:rsidRDefault="00DC6872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административно-управленческому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персоналу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относятся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занятые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управлением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(</w:t>
      </w:r>
      <w:r w:rsidR="00CE6F03" w:rsidRPr="009B7FDA">
        <w:rPr>
          <w:rFonts w:ascii="Arial" w:hAnsi="Arial" w:cs="Arial"/>
          <w:sz w:val="24"/>
          <w:szCs w:val="24"/>
        </w:rPr>
        <w:t>организацией)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CE6F03" w:rsidRPr="009B7FDA">
        <w:rPr>
          <w:rFonts w:ascii="Arial" w:hAnsi="Arial" w:cs="Arial"/>
          <w:sz w:val="24"/>
          <w:szCs w:val="24"/>
        </w:rPr>
        <w:t>выполнения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CE6F03" w:rsidRPr="009B7FDA">
        <w:rPr>
          <w:rFonts w:ascii="Arial" w:hAnsi="Arial" w:cs="Arial"/>
          <w:sz w:val="24"/>
          <w:szCs w:val="24"/>
        </w:rPr>
        <w:t>работ</w:t>
      </w:r>
      <w:r w:rsidRPr="009B7FDA">
        <w:rPr>
          <w:rFonts w:ascii="Arial" w:hAnsi="Arial" w:cs="Arial"/>
          <w:sz w:val="24"/>
          <w:szCs w:val="24"/>
        </w:rPr>
        <w:t>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также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выполняющие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административные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функции,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необходимые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для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обеспечения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деятельности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учреждения: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директор,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заместитель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директора,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главный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бухгалтер,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начальник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отдела,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специалист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кадрам.</w:t>
      </w:r>
    </w:p>
    <w:p w14:paraId="52D6BF2D" w14:textId="0C231D34" w:rsidR="00F733DF" w:rsidRPr="009B7FDA" w:rsidRDefault="00F733DF" w:rsidP="009B7FDA">
      <w:pPr>
        <w:widowControl w:val="0"/>
        <w:autoSpaceDE w:val="0"/>
        <w:autoSpaceDN w:val="0"/>
        <w:rPr>
          <w:rFonts w:ascii="Arial" w:hAnsi="Arial" w:cs="Arial"/>
        </w:rPr>
      </w:pPr>
      <w:r w:rsidRPr="009B7FDA">
        <w:rPr>
          <w:rFonts w:ascii="Arial" w:hAnsi="Arial" w:cs="Arial"/>
        </w:rPr>
        <w:t>Должностные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оклады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руководителя,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заместител</w:t>
      </w:r>
      <w:r w:rsidR="00D67420" w:rsidRPr="009B7FDA">
        <w:rPr>
          <w:rFonts w:ascii="Arial" w:hAnsi="Arial" w:cs="Arial"/>
        </w:rPr>
        <w:t>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руководителя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устанавливаются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целых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рублях.</w:t>
      </w:r>
      <w:r w:rsidR="009B7FDA">
        <w:rPr>
          <w:rFonts w:ascii="Arial" w:hAnsi="Arial" w:cs="Arial"/>
        </w:rPr>
        <w:t xml:space="preserve"> </w:t>
      </w:r>
    </w:p>
    <w:p w14:paraId="1370FD36" w14:textId="30131433" w:rsidR="00F733DF" w:rsidRPr="009B7FDA" w:rsidRDefault="00F733DF" w:rsidP="009B7FDA">
      <w:pPr>
        <w:widowControl w:val="0"/>
        <w:autoSpaceDE w:val="0"/>
        <w:autoSpaceDN w:val="0"/>
        <w:rPr>
          <w:rFonts w:ascii="Arial" w:hAnsi="Arial" w:cs="Arial"/>
        </w:rPr>
      </w:pPr>
      <w:r w:rsidRPr="009B7FDA">
        <w:rPr>
          <w:rFonts w:ascii="Arial" w:hAnsi="Arial" w:cs="Arial"/>
        </w:rPr>
        <w:t>Для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руководителя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его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заместител</w:t>
      </w:r>
      <w:r w:rsidR="00D67420" w:rsidRPr="009B7FDA">
        <w:rPr>
          <w:rFonts w:ascii="Arial" w:hAnsi="Arial" w:cs="Arial"/>
        </w:rPr>
        <w:t>я,</w:t>
      </w:r>
      <w:r w:rsidR="009B7FDA">
        <w:rPr>
          <w:rFonts w:ascii="Arial" w:hAnsi="Arial" w:cs="Arial"/>
        </w:rPr>
        <w:t xml:space="preserve"> </w:t>
      </w:r>
      <w:r w:rsidR="00D67420" w:rsidRPr="009B7FDA">
        <w:rPr>
          <w:rFonts w:ascii="Arial" w:hAnsi="Arial" w:cs="Arial"/>
        </w:rPr>
        <w:t>главного</w:t>
      </w:r>
      <w:r w:rsidR="009B7FDA">
        <w:rPr>
          <w:rFonts w:ascii="Arial" w:hAnsi="Arial" w:cs="Arial"/>
        </w:rPr>
        <w:t xml:space="preserve"> </w:t>
      </w:r>
      <w:r w:rsidR="00D67420" w:rsidRPr="009B7FDA">
        <w:rPr>
          <w:rFonts w:ascii="Arial" w:hAnsi="Arial" w:cs="Arial"/>
        </w:rPr>
        <w:t>бухгалтера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повышение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осуществляется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размерах,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порядке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сроки,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предусмотренные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повышения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оплаты</w:t>
      </w:r>
      <w:r w:rsidR="009B7FDA">
        <w:rPr>
          <w:rFonts w:ascii="Arial" w:hAnsi="Arial" w:cs="Arial"/>
        </w:rPr>
        <w:t xml:space="preserve"> </w:t>
      </w:r>
      <w:r w:rsidR="00CE6F03"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="00CE6F03"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="00CE6F03" w:rsidRPr="009B7FDA">
        <w:rPr>
          <w:rFonts w:ascii="Arial" w:hAnsi="Arial" w:cs="Arial"/>
        </w:rPr>
        <w:t>муниципальных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учреждений.</w:t>
      </w:r>
      <w:r w:rsidR="009B7FDA">
        <w:rPr>
          <w:rFonts w:ascii="Arial" w:hAnsi="Arial" w:cs="Arial"/>
        </w:rPr>
        <w:t xml:space="preserve"> </w:t>
      </w:r>
    </w:p>
    <w:p w14:paraId="70AECE9D" w14:textId="02F6DBE8" w:rsidR="00F733DF" w:rsidRPr="009B7FDA" w:rsidRDefault="00F733DF" w:rsidP="009B7FDA">
      <w:pPr>
        <w:widowControl w:val="0"/>
        <w:autoSpaceDE w:val="0"/>
        <w:autoSpaceDN w:val="0"/>
        <w:rPr>
          <w:rFonts w:ascii="Arial" w:hAnsi="Arial" w:cs="Arial"/>
        </w:rPr>
      </w:pPr>
      <w:r w:rsidRPr="009B7FDA">
        <w:rPr>
          <w:rFonts w:ascii="Arial" w:hAnsi="Arial" w:cs="Arial"/>
        </w:rPr>
        <w:t>При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повышении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должностных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окладов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руководит</w:t>
      </w:r>
      <w:r w:rsidR="00D67420" w:rsidRPr="009B7FDA">
        <w:rPr>
          <w:rFonts w:ascii="Arial" w:hAnsi="Arial" w:cs="Arial"/>
        </w:rPr>
        <w:t>еля</w:t>
      </w:r>
      <w:r w:rsidR="009B7FDA">
        <w:rPr>
          <w:rFonts w:ascii="Arial" w:hAnsi="Arial" w:cs="Arial"/>
        </w:rPr>
        <w:t xml:space="preserve"> </w:t>
      </w:r>
      <w:r w:rsidR="00D67420" w:rsidRPr="009B7FDA">
        <w:rPr>
          <w:rFonts w:ascii="Arial" w:hAnsi="Arial" w:cs="Arial"/>
        </w:rPr>
        <w:t>Учреждения,</w:t>
      </w:r>
      <w:r w:rsidR="009B7FDA">
        <w:rPr>
          <w:rFonts w:ascii="Arial" w:hAnsi="Arial" w:cs="Arial"/>
        </w:rPr>
        <w:t xml:space="preserve"> </w:t>
      </w:r>
      <w:r w:rsidR="00D67420" w:rsidRPr="009B7FDA">
        <w:rPr>
          <w:rFonts w:ascii="Arial" w:hAnsi="Arial" w:cs="Arial"/>
        </w:rPr>
        <w:t>его</w:t>
      </w:r>
      <w:r w:rsidR="009B7FDA">
        <w:rPr>
          <w:rFonts w:ascii="Arial" w:hAnsi="Arial" w:cs="Arial"/>
        </w:rPr>
        <w:t xml:space="preserve"> </w:t>
      </w:r>
      <w:r w:rsidR="00D67420" w:rsidRPr="009B7FDA">
        <w:rPr>
          <w:rFonts w:ascii="Arial" w:hAnsi="Arial" w:cs="Arial"/>
        </w:rPr>
        <w:t>заместителя</w:t>
      </w:r>
      <w:r w:rsidR="009B7FDA">
        <w:rPr>
          <w:rFonts w:ascii="Arial" w:hAnsi="Arial" w:cs="Arial"/>
        </w:rPr>
        <w:t xml:space="preserve"> </w:t>
      </w:r>
      <w:r w:rsidR="00D67420"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="00D67420" w:rsidRPr="009B7FDA">
        <w:rPr>
          <w:rFonts w:ascii="Arial" w:hAnsi="Arial" w:cs="Arial"/>
        </w:rPr>
        <w:t>главного</w:t>
      </w:r>
      <w:r w:rsidR="009B7FDA">
        <w:rPr>
          <w:rFonts w:ascii="Arial" w:hAnsi="Arial" w:cs="Arial"/>
        </w:rPr>
        <w:t xml:space="preserve"> </w:t>
      </w:r>
      <w:r w:rsidR="00D67420" w:rsidRPr="009B7FDA">
        <w:rPr>
          <w:rFonts w:ascii="Arial" w:hAnsi="Arial" w:cs="Arial"/>
        </w:rPr>
        <w:t>бухгалтера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размеры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подлежат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округлению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целого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рубля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сторону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увеличения.</w:t>
      </w:r>
    </w:p>
    <w:p w14:paraId="7D39609B" w14:textId="4584CD24" w:rsidR="00F733DF" w:rsidRPr="009B7FDA" w:rsidRDefault="00F733DF" w:rsidP="009B7FDA">
      <w:pPr>
        <w:widowControl w:val="0"/>
        <w:rPr>
          <w:rFonts w:ascii="Arial" w:hAnsi="Arial" w:cs="Arial"/>
        </w:rPr>
      </w:pPr>
      <w:r w:rsidRPr="009B7FDA">
        <w:rPr>
          <w:rFonts w:ascii="Arial" w:hAnsi="Arial" w:cs="Arial"/>
        </w:rPr>
        <w:t>Заработная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плата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выплачивается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реже,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чем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каждые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полмесяца.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совпадении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дня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выходным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или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нерабочим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праздничным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днем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заработная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плата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выплачивается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накануне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этого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дня.</w:t>
      </w:r>
      <w:r w:rsidR="009B7FDA">
        <w:rPr>
          <w:rFonts w:ascii="Arial" w:hAnsi="Arial" w:cs="Arial"/>
        </w:rPr>
        <w:t xml:space="preserve"> </w:t>
      </w:r>
    </w:p>
    <w:p w14:paraId="1D3C1904" w14:textId="0F827E1E" w:rsidR="00F733DF" w:rsidRPr="009B7FDA" w:rsidRDefault="00F733DF" w:rsidP="009B7FDA">
      <w:pPr>
        <w:pStyle w:val="ConsPlusNormal"/>
        <w:rPr>
          <w:rFonts w:ascii="Arial" w:hAnsi="Arial" w:cs="Arial"/>
          <w:color w:val="FF0000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Расчет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ежегодный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оплачиваемый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отпуск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осуществляется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соответствии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действующим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момент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осуществления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законодательством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Российской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Федерации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Тульской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области.</w:t>
      </w:r>
    </w:p>
    <w:p w14:paraId="259867ED" w14:textId="441D4F54" w:rsidR="00187C9E" w:rsidRPr="009B7FDA" w:rsidRDefault="00187C9E" w:rsidP="009B7FDA">
      <w:pPr>
        <w:widowControl w:val="0"/>
        <w:rPr>
          <w:rFonts w:ascii="Arial" w:hAnsi="Arial" w:cs="Arial"/>
        </w:rPr>
      </w:pPr>
      <w:r w:rsidRPr="009B7FDA">
        <w:rPr>
          <w:rFonts w:ascii="Arial" w:hAnsi="Arial" w:cs="Arial"/>
        </w:rPr>
        <w:t>Расчетный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среднемесячный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уровень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заработной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должен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превышать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расчетный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среднемесячный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уровень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="00273CC2" w:rsidRPr="009B7FDA">
        <w:rPr>
          <w:rFonts w:ascii="Arial" w:hAnsi="Arial" w:cs="Arial"/>
        </w:rPr>
        <w:t>муниципальных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служащих,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замещающих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должности,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отнесенные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должностям</w:t>
      </w:r>
      <w:r w:rsidR="009B7FDA">
        <w:rPr>
          <w:rFonts w:ascii="Arial" w:hAnsi="Arial" w:cs="Arial"/>
        </w:rPr>
        <w:t xml:space="preserve"> </w:t>
      </w:r>
      <w:r w:rsidR="00273CC2" w:rsidRPr="009B7FDA">
        <w:rPr>
          <w:rFonts w:ascii="Arial" w:hAnsi="Arial" w:cs="Arial"/>
        </w:rPr>
        <w:t>муниципальной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службы</w:t>
      </w:r>
      <w:r w:rsidR="009B7FDA">
        <w:rPr>
          <w:rFonts w:ascii="Arial" w:hAnsi="Arial" w:cs="Arial"/>
        </w:rPr>
        <w:t xml:space="preserve"> </w:t>
      </w:r>
      <w:r w:rsidR="00273CC2" w:rsidRPr="009B7FDA">
        <w:rPr>
          <w:rFonts w:ascii="Arial" w:hAnsi="Arial" w:cs="Arial"/>
        </w:rPr>
        <w:t>администрации</w:t>
      </w:r>
      <w:r w:rsidR="009B7FDA">
        <w:rPr>
          <w:rFonts w:ascii="Arial" w:hAnsi="Arial" w:cs="Arial"/>
        </w:rPr>
        <w:t xml:space="preserve"> </w:t>
      </w:r>
      <w:r w:rsidR="00273CC2" w:rsidRPr="009B7FDA">
        <w:rPr>
          <w:rFonts w:ascii="Arial" w:hAnsi="Arial" w:cs="Arial"/>
        </w:rPr>
        <w:t>муниципального</w:t>
      </w:r>
      <w:r w:rsidR="009B7FDA">
        <w:rPr>
          <w:rFonts w:ascii="Arial" w:hAnsi="Arial" w:cs="Arial"/>
        </w:rPr>
        <w:t xml:space="preserve"> </w:t>
      </w:r>
      <w:r w:rsidR="00273CC2" w:rsidRPr="009B7FDA">
        <w:rPr>
          <w:rFonts w:ascii="Arial" w:hAnsi="Arial" w:cs="Arial"/>
        </w:rPr>
        <w:t>образования</w:t>
      </w:r>
      <w:r w:rsidR="009B7FDA">
        <w:rPr>
          <w:rFonts w:ascii="Arial" w:hAnsi="Arial" w:cs="Arial"/>
        </w:rPr>
        <w:t xml:space="preserve"> </w:t>
      </w:r>
      <w:r w:rsidR="00273CC2" w:rsidRPr="009B7FDA">
        <w:rPr>
          <w:rFonts w:ascii="Arial" w:hAnsi="Arial" w:cs="Arial"/>
        </w:rPr>
        <w:t>Кимовский</w:t>
      </w:r>
      <w:r w:rsidR="009B7FDA">
        <w:rPr>
          <w:rFonts w:ascii="Arial" w:hAnsi="Arial" w:cs="Arial"/>
        </w:rPr>
        <w:t xml:space="preserve"> </w:t>
      </w:r>
      <w:r w:rsidR="00273CC2" w:rsidRPr="009B7FDA">
        <w:rPr>
          <w:rFonts w:ascii="Arial" w:hAnsi="Arial" w:cs="Arial"/>
        </w:rPr>
        <w:t>район</w:t>
      </w:r>
      <w:r w:rsidRPr="009B7FDA">
        <w:rPr>
          <w:rFonts w:ascii="Arial" w:hAnsi="Arial" w:cs="Arial"/>
        </w:rPr>
        <w:t>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осуществляющ</w:t>
      </w:r>
      <w:r w:rsidR="00273CC2" w:rsidRPr="009B7FDA">
        <w:rPr>
          <w:rFonts w:ascii="Arial" w:hAnsi="Arial" w:cs="Arial"/>
        </w:rPr>
        <w:t>ей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функции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полномочия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учредителя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</w:t>
      </w:r>
      <w:r w:rsidR="00273CC2" w:rsidRPr="009B7FDA">
        <w:rPr>
          <w:rFonts w:ascii="Arial" w:hAnsi="Arial" w:cs="Arial"/>
        </w:rPr>
        <w:t>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(далее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–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Учредитель,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сотрудники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Учредителя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соответственно).</w:t>
      </w:r>
    </w:p>
    <w:p w14:paraId="62D7AEC9" w14:textId="251BE908" w:rsidR="00187C9E" w:rsidRPr="009B7FDA" w:rsidRDefault="00187C9E" w:rsidP="009B7FDA">
      <w:pPr>
        <w:widowControl w:val="0"/>
        <w:autoSpaceDE w:val="0"/>
        <w:autoSpaceDN w:val="0"/>
        <w:rPr>
          <w:rFonts w:ascii="Arial" w:hAnsi="Arial" w:cs="Arial"/>
        </w:rPr>
      </w:pPr>
      <w:r w:rsidRPr="009B7FDA">
        <w:rPr>
          <w:rFonts w:ascii="Arial" w:hAnsi="Arial" w:cs="Arial"/>
        </w:rPr>
        <w:t>Расчетный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среднемесячный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уровень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сотрудников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Учредителя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определяется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путем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деления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установленного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объема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бюджетных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ассигнований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оплату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сотрудников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Учредителя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установленную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численность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сотрудников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Учредителя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деления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полученного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результата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12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(количество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месяцев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году)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доводится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Учредителем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</w:t>
      </w:r>
      <w:r w:rsidR="009B7FDA">
        <w:rPr>
          <w:rFonts w:ascii="Arial" w:hAnsi="Arial" w:cs="Arial"/>
        </w:rPr>
        <w:t xml:space="preserve"> </w:t>
      </w:r>
      <w:r w:rsidR="00964954" w:rsidRPr="009B7FDA">
        <w:rPr>
          <w:rFonts w:ascii="Arial" w:hAnsi="Arial" w:cs="Arial"/>
        </w:rPr>
        <w:t>руководителя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Учреждения.</w:t>
      </w:r>
    </w:p>
    <w:p w14:paraId="07593DFF" w14:textId="52F79F54" w:rsidR="00187C9E" w:rsidRPr="009B7FDA" w:rsidRDefault="00187C9E" w:rsidP="009B7FDA">
      <w:pPr>
        <w:widowControl w:val="0"/>
        <w:autoSpaceDE w:val="0"/>
        <w:autoSpaceDN w:val="0"/>
        <w:rPr>
          <w:rFonts w:ascii="Arial" w:hAnsi="Arial" w:cs="Arial"/>
          <w:color w:val="FFFFFF" w:themeColor="background1"/>
        </w:rPr>
      </w:pPr>
      <w:r w:rsidRPr="009B7FDA">
        <w:rPr>
          <w:rFonts w:ascii="Arial" w:hAnsi="Arial" w:cs="Arial"/>
        </w:rPr>
        <w:t>Расчетный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среднемесячный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уровень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заработной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определяется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путем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деления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установленного</w:t>
      </w:r>
      <w:r w:rsidR="009B7FDA">
        <w:rPr>
          <w:rFonts w:ascii="Arial" w:hAnsi="Arial" w:cs="Arial"/>
        </w:rPr>
        <w:t xml:space="preserve"> </w:t>
      </w:r>
      <w:proofErr w:type="gramStart"/>
      <w:r w:rsidRPr="009B7FDA">
        <w:rPr>
          <w:rFonts w:ascii="Arial" w:hAnsi="Arial" w:cs="Arial"/>
        </w:rPr>
        <w:t>фонда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proofErr w:type="gramEnd"/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численность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соответствии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утвержденным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штатным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расписанием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деления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полученного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результата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12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(количество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месяцев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году).</w:t>
      </w:r>
    </w:p>
    <w:p w14:paraId="05AC2579" w14:textId="627C48DE" w:rsidR="00187C9E" w:rsidRPr="009B7FDA" w:rsidRDefault="00187C9E" w:rsidP="009B7FDA">
      <w:pPr>
        <w:widowControl w:val="0"/>
        <w:autoSpaceDE w:val="0"/>
        <w:autoSpaceDN w:val="0"/>
        <w:rPr>
          <w:rFonts w:ascii="Arial" w:hAnsi="Arial" w:cs="Arial"/>
        </w:rPr>
      </w:pPr>
      <w:r w:rsidRPr="009B7FDA">
        <w:rPr>
          <w:rFonts w:ascii="Arial" w:hAnsi="Arial" w:cs="Arial"/>
        </w:rPr>
        <w:t>Сопоставление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расчетного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среднемесячного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уровня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заработной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осуществляется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расчетным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среднемесячным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уровнем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</w:t>
      </w:r>
      <w:r w:rsidR="00273CC2" w:rsidRPr="009B7FDA">
        <w:rPr>
          <w:rFonts w:ascii="Arial" w:hAnsi="Arial" w:cs="Arial"/>
        </w:rPr>
        <w:t>ты</w:t>
      </w:r>
      <w:r w:rsidR="009B7FDA">
        <w:rPr>
          <w:rFonts w:ascii="Arial" w:hAnsi="Arial" w:cs="Arial"/>
        </w:rPr>
        <w:t xml:space="preserve"> </w:t>
      </w:r>
      <w:r w:rsidR="00273CC2"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="00273CC2" w:rsidRPr="009B7FDA">
        <w:rPr>
          <w:rFonts w:ascii="Arial" w:hAnsi="Arial" w:cs="Arial"/>
        </w:rPr>
        <w:t>сотрудников</w:t>
      </w:r>
      <w:r w:rsidR="009B7FDA">
        <w:rPr>
          <w:rFonts w:ascii="Arial" w:hAnsi="Arial" w:cs="Arial"/>
        </w:rPr>
        <w:t xml:space="preserve"> </w:t>
      </w:r>
      <w:r w:rsidR="00273CC2" w:rsidRPr="009B7FDA">
        <w:rPr>
          <w:rFonts w:ascii="Arial" w:hAnsi="Arial" w:cs="Arial"/>
        </w:rPr>
        <w:t>Учредителя</w:t>
      </w:r>
      <w:r w:rsidRPr="009B7FDA">
        <w:rPr>
          <w:rFonts w:ascii="Arial" w:hAnsi="Arial" w:cs="Arial"/>
        </w:rPr>
        <w:t>.</w:t>
      </w:r>
    </w:p>
    <w:p w14:paraId="38265186" w14:textId="77777777" w:rsidR="00D3344D" w:rsidRPr="009B7FDA" w:rsidRDefault="00D3344D" w:rsidP="009B7FDA">
      <w:pPr>
        <w:suppressAutoHyphens w:val="0"/>
        <w:autoSpaceDE w:val="0"/>
        <w:autoSpaceDN w:val="0"/>
        <w:adjustRightInd w:val="0"/>
        <w:ind w:firstLine="0"/>
        <w:rPr>
          <w:rFonts w:ascii="Arial" w:eastAsia="Calibri" w:hAnsi="Arial" w:cs="Arial"/>
          <w:lang w:eastAsia="en-US"/>
        </w:rPr>
      </w:pPr>
    </w:p>
    <w:p w14:paraId="31124EDB" w14:textId="13AF850C" w:rsidR="00D3344D" w:rsidRPr="009B7FDA" w:rsidRDefault="00D3344D" w:rsidP="009B7FDA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lang w:eastAsia="ru-RU"/>
        </w:rPr>
      </w:pPr>
      <w:r w:rsidRPr="009B7FDA">
        <w:rPr>
          <w:rFonts w:ascii="Arial" w:eastAsia="Calibri" w:hAnsi="Arial" w:cs="Arial"/>
          <w:b/>
          <w:bCs/>
          <w:lang w:eastAsia="en-US"/>
        </w:rPr>
        <w:t>2.</w:t>
      </w:r>
      <w:r w:rsidR="009B7FDA">
        <w:rPr>
          <w:rFonts w:ascii="Arial" w:eastAsia="Calibri" w:hAnsi="Arial" w:cs="Arial"/>
          <w:b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/>
          <w:bCs/>
          <w:lang w:eastAsia="en-US"/>
        </w:rPr>
        <w:t>Порядок</w:t>
      </w:r>
      <w:r w:rsidR="009B7FDA">
        <w:rPr>
          <w:rFonts w:ascii="Arial" w:eastAsia="Calibri" w:hAnsi="Arial" w:cs="Arial"/>
          <w:b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/>
          <w:bCs/>
          <w:lang w:eastAsia="en-US"/>
        </w:rPr>
        <w:t>и</w:t>
      </w:r>
      <w:r w:rsidR="009B7FDA">
        <w:rPr>
          <w:rFonts w:ascii="Arial" w:eastAsia="Calibri" w:hAnsi="Arial" w:cs="Arial"/>
          <w:b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/>
          <w:bCs/>
          <w:lang w:eastAsia="en-US"/>
        </w:rPr>
        <w:t>условия</w:t>
      </w:r>
      <w:r w:rsidR="009B7FDA">
        <w:rPr>
          <w:rFonts w:ascii="Arial" w:eastAsia="Calibri" w:hAnsi="Arial" w:cs="Arial"/>
          <w:b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/>
          <w:bCs/>
          <w:lang w:eastAsia="en-US"/>
        </w:rPr>
        <w:t>оплаты</w:t>
      </w:r>
      <w:r w:rsidR="009B7FDA">
        <w:rPr>
          <w:rFonts w:ascii="Arial" w:eastAsia="Calibri" w:hAnsi="Arial" w:cs="Arial"/>
          <w:b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/>
          <w:bCs/>
          <w:lang w:eastAsia="en-US"/>
        </w:rPr>
        <w:t>труда</w:t>
      </w:r>
      <w:r w:rsidR="009B7FDA">
        <w:rPr>
          <w:rFonts w:ascii="Arial" w:eastAsia="Calibri" w:hAnsi="Arial" w:cs="Arial"/>
          <w:b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/>
          <w:bCs/>
          <w:lang w:eastAsia="en-US"/>
        </w:rPr>
        <w:t>работников</w:t>
      </w:r>
      <w:r w:rsidR="009B7FDA">
        <w:rPr>
          <w:rFonts w:ascii="Arial" w:eastAsia="Calibri" w:hAnsi="Arial" w:cs="Arial"/>
          <w:b/>
          <w:bCs/>
          <w:lang w:eastAsia="en-US"/>
        </w:rPr>
        <w:t xml:space="preserve"> </w:t>
      </w:r>
      <w:r w:rsidRPr="009B7FDA">
        <w:rPr>
          <w:rFonts w:ascii="Arial" w:eastAsia="Calibri" w:hAnsi="Arial" w:cs="Arial"/>
          <w:b/>
          <w:bCs/>
          <w:lang w:eastAsia="en-US"/>
        </w:rPr>
        <w:t>Учреждения</w:t>
      </w:r>
    </w:p>
    <w:p w14:paraId="266804D9" w14:textId="77777777" w:rsidR="00D3344D" w:rsidRPr="009B7FDA" w:rsidRDefault="00D3344D" w:rsidP="009B7FDA">
      <w:pPr>
        <w:suppressAutoHyphens w:val="0"/>
        <w:autoSpaceDE w:val="0"/>
        <w:autoSpaceDN w:val="0"/>
        <w:adjustRightInd w:val="0"/>
        <w:ind w:firstLine="0"/>
        <w:rPr>
          <w:rFonts w:ascii="Arial" w:hAnsi="Arial" w:cs="Arial"/>
          <w:bCs/>
          <w:lang w:eastAsia="ru-RU"/>
        </w:rPr>
      </w:pPr>
    </w:p>
    <w:p w14:paraId="7F8EB1C6" w14:textId="6863030E" w:rsidR="00D3344D" w:rsidRPr="009B7FDA" w:rsidRDefault="00D3344D" w:rsidP="009B7FDA">
      <w:pPr>
        <w:autoSpaceDE w:val="0"/>
        <w:autoSpaceDN w:val="0"/>
        <w:adjustRightInd w:val="0"/>
        <w:contextualSpacing/>
        <w:rPr>
          <w:rFonts w:ascii="Arial" w:eastAsia="Calibri" w:hAnsi="Arial" w:cs="Arial"/>
          <w:lang w:eastAsia="en-US"/>
        </w:rPr>
      </w:pPr>
      <w:r w:rsidRPr="009B7FDA">
        <w:rPr>
          <w:rFonts w:ascii="Arial" w:eastAsia="Calibri" w:hAnsi="Arial" w:cs="Arial"/>
          <w:lang w:eastAsia="en-US"/>
        </w:rPr>
        <w:t>Размеры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должностных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окладов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работников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Учреждения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устанавливаются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на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основе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отнесения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занимаемых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ими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должностей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к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профессиональным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квалификационным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групп</w:t>
      </w:r>
      <w:r w:rsidR="00835F53" w:rsidRPr="009B7FDA">
        <w:rPr>
          <w:rFonts w:ascii="Arial" w:eastAsia="Calibri" w:hAnsi="Arial" w:cs="Arial"/>
          <w:lang w:eastAsia="en-US"/>
        </w:rPr>
        <w:t>ам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835F53" w:rsidRPr="009B7FDA">
        <w:rPr>
          <w:rFonts w:ascii="Arial" w:eastAsia="Calibri" w:hAnsi="Arial" w:cs="Arial"/>
          <w:lang w:eastAsia="en-US"/>
        </w:rPr>
        <w:t>(далее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835F53" w:rsidRPr="009B7FDA">
        <w:rPr>
          <w:rFonts w:ascii="Arial" w:eastAsia="Calibri" w:hAnsi="Arial" w:cs="Arial"/>
          <w:lang w:eastAsia="en-US"/>
        </w:rPr>
        <w:t>–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835F53" w:rsidRPr="009B7FDA">
        <w:rPr>
          <w:rFonts w:ascii="Arial" w:eastAsia="Calibri" w:hAnsi="Arial" w:cs="Arial"/>
          <w:lang w:eastAsia="en-US"/>
        </w:rPr>
        <w:t>ПКГ),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835F53" w:rsidRPr="009B7FDA">
        <w:rPr>
          <w:rFonts w:ascii="Arial" w:eastAsia="Calibri" w:hAnsi="Arial" w:cs="Arial"/>
          <w:lang w:eastAsia="en-US"/>
        </w:rPr>
        <w:t>утвержденным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835F53" w:rsidRPr="009B7FDA">
        <w:rPr>
          <w:rFonts w:ascii="Arial" w:eastAsia="Calibri" w:hAnsi="Arial" w:cs="Arial"/>
          <w:lang w:eastAsia="en-US"/>
        </w:rPr>
        <w:t>п</w:t>
      </w:r>
      <w:r w:rsidRPr="009B7FDA">
        <w:rPr>
          <w:rFonts w:ascii="Arial" w:eastAsia="Calibri" w:hAnsi="Arial" w:cs="Arial"/>
          <w:lang w:eastAsia="en-US"/>
        </w:rPr>
        <w:t>риказом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Министерства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здравоохранения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и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социального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развития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Российс</w:t>
      </w:r>
      <w:r w:rsidR="00CE6F03" w:rsidRPr="009B7FDA">
        <w:rPr>
          <w:rFonts w:ascii="Arial" w:eastAsia="Calibri" w:hAnsi="Arial" w:cs="Arial"/>
          <w:lang w:eastAsia="en-US"/>
        </w:rPr>
        <w:t>кой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CE6F03" w:rsidRPr="009B7FDA">
        <w:rPr>
          <w:rFonts w:ascii="Arial" w:eastAsia="Calibri" w:hAnsi="Arial" w:cs="Arial"/>
          <w:lang w:eastAsia="en-US"/>
        </w:rPr>
        <w:t>Федерации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CE6F03" w:rsidRPr="009B7FDA">
        <w:rPr>
          <w:rFonts w:ascii="Arial" w:eastAsia="Calibri" w:hAnsi="Arial" w:cs="Arial"/>
          <w:lang w:eastAsia="en-US"/>
        </w:rPr>
        <w:t>от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="00CE6F03" w:rsidRPr="009B7FDA">
        <w:rPr>
          <w:rFonts w:ascii="Arial" w:eastAsia="Calibri" w:hAnsi="Arial" w:cs="Arial"/>
          <w:lang w:eastAsia="en-US"/>
        </w:rPr>
        <w:t>29.05.2008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№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247н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«Об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утверждении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профессиональных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квалификационных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групп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общеотраслевых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должностей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руководителей,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специалистов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и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служащих»:</w:t>
      </w:r>
    </w:p>
    <w:p w14:paraId="2046FAEF" w14:textId="77777777" w:rsidR="00D3344D" w:rsidRPr="009B7FDA" w:rsidRDefault="00D3344D" w:rsidP="009B7FDA">
      <w:pPr>
        <w:autoSpaceDE w:val="0"/>
        <w:autoSpaceDN w:val="0"/>
        <w:adjustRightInd w:val="0"/>
        <w:contextualSpacing/>
        <w:rPr>
          <w:rFonts w:ascii="Arial" w:eastAsia="Calibri" w:hAnsi="Arial" w:cs="Arial"/>
          <w:lang w:eastAsia="en-US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3118"/>
      </w:tblGrid>
      <w:tr w:rsidR="00D3344D" w:rsidRPr="009B7FDA" w14:paraId="16A69806" w14:textId="77777777" w:rsidTr="009B7FDA">
        <w:tc>
          <w:tcPr>
            <w:tcW w:w="7088" w:type="dxa"/>
          </w:tcPr>
          <w:p w14:paraId="5E155BFE" w14:textId="43B1C44F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Arial" w:hAnsi="Arial" w:cs="Arial"/>
                <w:lang w:eastAsia="zh-TW"/>
              </w:rPr>
            </w:pPr>
            <w:bookmarkStart w:id="0" w:name="_GoBack"/>
            <w:r w:rsidRPr="009B7FDA">
              <w:rPr>
                <w:rFonts w:ascii="Arial" w:hAnsi="Arial" w:cs="Arial"/>
                <w:lang w:eastAsia="zh-TW"/>
              </w:rPr>
              <w:t>Должности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по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уровням</w:t>
            </w:r>
          </w:p>
        </w:tc>
        <w:tc>
          <w:tcPr>
            <w:tcW w:w="3118" w:type="dxa"/>
          </w:tcPr>
          <w:p w14:paraId="74770FD0" w14:textId="3D9FF262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Размер,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рублей</w:t>
            </w:r>
          </w:p>
        </w:tc>
      </w:tr>
      <w:tr w:rsidR="00D3344D" w:rsidRPr="009B7FDA" w14:paraId="4475AD12" w14:textId="77777777" w:rsidTr="009B7FDA">
        <w:tc>
          <w:tcPr>
            <w:tcW w:w="7088" w:type="dxa"/>
          </w:tcPr>
          <w:p w14:paraId="1022E298" w14:textId="08442BA3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Должности,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отнесенные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к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hyperlink r:id="rId9" w:history="1">
              <w:r w:rsidRPr="009B7FDA">
                <w:rPr>
                  <w:rFonts w:ascii="Arial" w:hAnsi="Arial" w:cs="Arial"/>
                  <w:lang w:eastAsia="zh-TW"/>
                </w:rPr>
                <w:t>ПКГ</w:t>
              </w:r>
            </w:hyperlink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«Общеотраслевые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должности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lastRenderedPageBreak/>
              <w:t>служащих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третьего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уровня»</w:t>
            </w:r>
          </w:p>
        </w:tc>
        <w:tc>
          <w:tcPr>
            <w:tcW w:w="3118" w:type="dxa"/>
          </w:tcPr>
          <w:p w14:paraId="255B8E7A" w14:textId="77777777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lang w:eastAsia="zh-TW"/>
              </w:rPr>
            </w:pPr>
          </w:p>
        </w:tc>
      </w:tr>
      <w:tr w:rsidR="00D3344D" w:rsidRPr="009B7FDA" w14:paraId="7E2E8480" w14:textId="77777777" w:rsidTr="009B7FDA">
        <w:tc>
          <w:tcPr>
            <w:tcW w:w="7088" w:type="dxa"/>
          </w:tcPr>
          <w:p w14:paraId="717D61B4" w14:textId="7763E689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lastRenderedPageBreak/>
              <w:t>1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квалификационный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уровень</w:t>
            </w:r>
          </w:p>
          <w:p w14:paraId="721A323F" w14:textId="01E8BF2A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Специалист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по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кадрам</w:t>
            </w:r>
          </w:p>
        </w:tc>
        <w:tc>
          <w:tcPr>
            <w:tcW w:w="3118" w:type="dxa"/>
          </w:tcPr>
          <w:p w14:paraId="72067E77" w14:textId="77777777" w:rsidR="00D3344D" w:rsidRPr="009B7FDA" w:rsidRDefault="00273CC2" w:rsidP="009B7FDA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18499</w:t>
            </w:r>
          </w:p>
        </w:tc>
      </w:tr>
      <w:tr w:rsidR="00D3344D" w:rsidRPr="009B7FDA" w14:paraId="779C287F" w14:textId="77777777" w:rsidTr="009B7FDA">
        <w:tc>
          <w:tcPr>
            <w:tcW w:w="7088" w:type="dxa"/>
          </w:tcPr>
          <w:p w14:paraId="599E2AA5" w14:textId="42766846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2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квалификационный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уровень</w:t>
            </w:r>
          </w:p>
          <w:p w14:paraId="23D6D76E" w14:textId="6CB456B0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Бухгалтер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2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категории</w:t>
            </w:r>
            <w:r w:rsidR="00D67420" w:rsidRPr="009B7FDA">
              <w:rPr>
                <w:rFonts w:ascii="Arial" w:hAnsi="Arial" w:cs="Arial"/>
                <w:lang w:eastAsia="zh-TW"/>
              </w:rPr>
              <w:t>,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="00D67420" w:rsidRPr="009B7FDA">
              <w:rPr>
                <w:rFonts w:ascii="Arial" w:hAnsi="Arial" w:cs="Arial"/>
                <w:lang w:eastAsia="zh-TW"/>
              </w:rPr>
              <w:t>экономист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="00D67420" w:rsidRPr="009B7FDA">
              <w:rPr>
                <w:rFonts w:ascii="Arial" w:hAnsi="Arial" w:cs="Arial"/>
                <w:lang w:eastAsia="zh-TW"/>
              </w:rPr>
              <w:t>2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="00D67420" w:rsidRPr="009B7FDA">
              <w:rPr>
                <w:rFonts w:ascii="Arial" w:hAnsi="Arial" w:cs="Arial"/>
                <w:lang w:eastAsia="zh-TW"/>
              </w:rPr>
              <w:t>категории</w:t>
            </w:r>
          </w:p>
        </w:tc>
        <w:tc>
          <w:tcPr>
            <w:tcW w:w="3118" w:type="dxa"/>
          </w:tcPr>
          <w:p w14:paraId="0413687D" w14:textId="77777777" w:rsidR="00D3344D" w:rsidRPr="009B7FDA" w:rsidRDefault="00273CC2" w:rsidP="009B7FDA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19146</w:t>
            </w:r>
          </w:p>
        </w:tc>
      </w:tr>
      <w:tr w:rsidR="00D3344D" w:rsidRPr="009B7FDA" w14:paraId="1ABDBFF5" w14:textId="77777777" w:rsidTr="009B7FDA">
        <w:tc>
          <w:tcPr>
            <w:tcW w:w="7088" w:type="dxa"/>
          </w:tcPr>
          <w:p w14:paraId="3CCA8CF8" w14:textId="02FBCC20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3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квалификационный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уровень</w:t>
            </w:r>
          </w:p>
          <w:p w14:paraId="418ED13F" w14:textId="2E02BE81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Бухгалтер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1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категории</w:t>
            </w:r>
            <w:r w:rsidR="00376FA0" w:rsidRPr="009B7FDA">
              <w:rPr>
                <w:rFonts w:ascii="Arial" w:hAnsi="Arial" w:cs="Arial"/>
                <w:lang w:eastAsia="zh-TW"/>
              </w:rPr>
              <w:t>,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="00376FA0" w:rsidRPr="009B7FDA">
              <w:rPr>
                <w:rFonts w:ascii="Arial" w:hAnsi="Arial" w:cs="Arial"/>
                <w:lang w:eastAsia="zh-TW"/>
              </w:rPr>
              <w:t>экономист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="00D67420" w:rsidRPr="009B7FDA">
              <w:rPr>
                <w:rFonts w:ascii="Arial" w:hAnsi="Arial" w:cs="Arial"/>
                <w:lang w:eastAsia="zh-TW"/>
              </w:rPr>
              <w:t>1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="00D67420" w:rsidRPr="009B7FDA">
              <w:rPr>
                <w:rFonts w:ascii="Arial" w:hAnsi="Arial" w:cs="Arial"/>
                <w:lang w:eastAsia="zh-TW"/>
              </w:rPr>
              <w:t>категории</w:t>
            </w:r>
            <w:r w:rsidR="007403E3" w:rsidRPr="009B7FDA">
              <w:rPr>
                <w:rFonts w:ascii="Arial" w:hAnsi="Arial" w:cs="Arial"/>
                <w:lang w:eastAsia="zh-TW"/>
              </w:rPr>
              <w:t>,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="007403E3" w:rsidRPr="009B7FDA">
              <w:rPr>
                <w:rFonts w:ascii="Arial" w:hAnsi="Arial" w:cs="Arial"/>
                <w:lang w:eastAsia="zh-TW"/>
              </w:rPr>
              <w:t>бухгалтер-ревизор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="00D67420" w:rsidRPr="009B7FDA">
              <w:rPr>
                <w:rFonts w:ascii="Arial" w:hAnsi="Arial" w:cs="Arial"/>
                <w:lang w:eastAsia="zh-TW"/>
              </w:rPr>
              <w:t>1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="00D67420" w:rsidRPr="009B7FDA">
              <w:rPr>
                <w:rFonts w:ascii="Arial" w:hAnsi="Arial" w:cs="Arial"/>
                <w:lang w:eastAsia="zh-TW"/>
              </w:rPr>
              <w:t>категории</w:t>
            </w:r>
          </w:p>
        </w:tc>
        <w:tc>
          <w:tcPr>
            <w:tcW w:w="3118" w:type="dxa"/>
          </w:tcPr>
          <w:p w14:paraId="1EFE3ED9" w14:textId="77777777" w:rsidR="00D3344D" w:rsidRPr="009B7FDA" w:rsidRDefault="00273CC2" w:rsidP="009B7FDA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19816</w:t>
            </w:r>
          </w:p>
        </w:tc>
      </w:tr>
      <w:tr w:rsidR="00D3344D" w:rsidRPr="009B7FDA" w14:paraId="3803D842" w14:textId="77777777" w:rsidTr="009B7FDA">
        <w:tc>
          <w:tcPr>
            <w:tcW w:w="7088" w:type="dxa"/>
          </w:tcPr>
          <w:p w14:paraId="7C79EB86" w14:textId="3AB1326A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4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квалификационный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уровень</w:t>
            </w:r>
          </w:p>
          <w:p w14:paraId="6C4D657E" w14:textId="2E20FB0F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Ведущий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бухгалтер,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ведущий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экономист</w:t>
            </w:r>
          </w:p>
        </w:tc>
        <w:tc>
          <w:tcPr>
            <w:tcW w:w="3118" w:type="dxa"/>
          </w:tcPr>
          <w:p w14:paraId="703B8FAD" w14:textId="77777777" w:rsidR="00D3344D" w:rsidRPr="009B7FDA" w:rsidRDefault="00273CC2" w:rsidP="009B7FDA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20510</w:t>
            </w:r>
          </w:p>
        </w:tc>
      </w:tr>
      <w:tr w:rsidR="00D3344D" w:rsidRPr="009B7FDA" w14:paraId="7CB84623" w14:textId="77777777" w:rsidTr="009B7FDA">
        <w:tc>
          <w:tcPr>
            <w:tcW w:w="7088" w:type="dxa"/>
          </w:tcPr>
          <w:p w14:paraId="068C31EC" w14:textId="6A54B01F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5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квалификационный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уровень</w:t>
            </w:r>
          </w:p>
          <w:p w14:paraId="4B63EB52" w14:textId="4FA486BA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Заместитель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главного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бухгалтера</w:t>
            </w:r>
          </w:p>
        </w:tc>
        <w:tc>
          <w:tcPr>
            <w:tcW w:w="3118" w:type="dxa"/>
          </w:tcPr>
          <w:p w14:paraId="534798A8" w14:textId="77777777" w:rsidR="00D3344D" w:rsidRPr="009B7FDA" w:rsidRDefault="007403E3" w:rsidP="009B7FDA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21228</w:t>
            </w:r>
          </w:p>
        </w:tc>
      </w:tr>
      <w:bookmarkEnd w:id="0"/>
    </w:tbl>
    <w:p w14:paraId="44679624" w14:textId="77777777" w:rsidR="00D3344D" w:rsidRPr="009B7FDA" w:rsidRDefault="00D3344D" w:rsidP="009B7FDA">
      <w:pPr>
        <w:autoSpaceDE w:val="0"/>
        <w:autoSpaceDN w:val="0"/>
        <w:adjustRightInd w:val="0"/>
        <w:ind w:firstLine="567"/>
        <w:contextualSpacing/>
        <w:rPr>
          <w:rFonts w:ascii="Arial" w:eastAsia="Calibri" w:hAnsi="Arial" w:cs="Arial"/>
          <w:lang w:eastAsia="en-US"/>
        </w:rPr>
      </w:pPr>
    </w:p>
    <w:p w14:paraId="54F7AC6F" w14:textId="589D55FB" w:rsidR="00D3344D" w:rsidRPr="009B7FDA" w:rsidRDefault="00D3344D" w:rsidP="009B7FDA">
      <w:pPr>
        <w:autoSpaceDE w:val="0"/>
        <w:autoSpaceDN w:val="0"/>
        <w:adjustRightInd w:val="0"/>
        <w:contextualSpacing/>
        <w:rPr>
          <w:rFonts w:ascii="Arial" w:eastAsia="Calibri" w:hAnsi="Arial" w:cs="Arial"/>
          <w:lang w:eastAsia="en-US"/>
        </w:rPr>
      </w:pPr>
      <w:r w:rsidRPr="009B7FDA">
        <w:rPr>
          <w:rFonts w:ascii="Arial" w:eastAsia="Calibri" w:hAnsi="Arial" w:cs="Arial"/>
          <w:lang w:eastAsia="en-US"/>
        </w:rPr>
        <w:t>Размеры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должностных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окладов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работников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Учреждения,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должности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которых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не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включены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в</w:t>
      </w:r>
      <w:r w:rsidR="009B7FDA">
        <w:rPr>
          <w:rFonts w:ascii="Arial" w:eastAsia="Calibri" w:hAnsi="Arial" w:cs="Arial"/>
          <w:lang w:eastAsia="en-US"/>
        </w:rPr>
        <w:t xml:space="preserve"> </w:t>
      </w:r>
      <w:r w:rsidRPr="009B7FDA">
        <w:rPr>
          <w:rFonts w:ascii="Arial" w:eastAsia="Calibri" w:hAnsi="Arial" w:cs="Arial"/>
          <w:lang w:eastAsia="en-US"/>
        </w:rPr>
        <w:t>ПКГ: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0"/>
        <w:gridCol w:w="3118"/>
      </w:tblGrid>
      <w:tr w:rsidR="00D3344D" w:rsidRPr="009B7FDA" w14:paraId="6EB79794" w14:textId="77777777" w:rsidTr="009B7FDA">
        <w:trPr>
          <w:trHeight w:val="630"/>
        </w:trPr>
        <w:tc>
          <w:tcPr>
            <w:tcW w:w="7150" w:type="dxa"/>
          </w:tcPr>
          <w:p w14:paraId="3C9EF17F" w14:textId="1FF6D41F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Наименование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должностей</w:t>
            </w:r>
          </w:p>
        </w:tc>
        <w:tc>
          <w:tcPr>
            <w:tcW w:w="3118" w:type="dxa"/>
          </w:tcPr>
          <w:p w14:paraId="38A36071" w14:textId="7B73F56F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Размер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должностного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оклада,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руб.</w:t>
            </w:r>
          </w:p>
        </w:tc>
      </w:tr>
      <w:tr w:rsidR="00D3344D" w:rsidRPr="009B7FDA" w14:paraId="4ADD007E" w14:textId="77777777" w:rsidTr="009B7FDA">
        <w:tc>
          <w:tcPr>
            <w:tcW w:w="7150" w:type="dxa"/>
          </w:tcPr>
          <w:p w14:paraId="143F0261" w14:textId="0690B688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</w:rPr>
            </w:pPr>
            <w:r w:rsidRPr="009B7FDA">
              <w:rPr>
                <w:rFonts w:ascii="Arial" w:hAnsi="Arial" w:cs="Arial"/>
                <w:lang w:eastAsia="zh-TW"/>
              </w:rPr>
              <w:t>Начальник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отдела,</w:t>
            </w:r>
            <w:r w:rsidR="009B7FDA">
              <w:rPr>
                <w:rFonts w:ascii="Arial" w:hAnsi="Arial" w:cs="Arial"/>
              </w:rPr>
              <w:t xml:space="preserve"> </w:t>
            </w:r>
          </w:p>
          <w:p w14:paraId="504AEF38" w14:textId="2A161805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начальник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сектора</w:t>
            </w:r>
          </w:p>
        </w:tc>
        <w:tc>
          <w:tcPr>
            <w:tcW w:w="3118" w:type="dxa"/>
          </w:tcPr>
          <w:p w14:paraId="65C82915" w14:textId="77777777" w:rsidR="00D3344D" w:rsidRPr="009B7FDA" w:rsidRDefault="007403E3" w:rsidP="009B7FDA">
            <w:pPr>
              <w:ind w:firstLine="0"/>
              <w:jc w:val="center"/>
              <w:rPr>
                <w:rFonts w:ascii="Arial" w:hAnsi="Arial" w:cs="Arial"/>
              </w:rPr>
            </w:pPr>
            <w:r w:rsidRPr="009B7FDA">
              <w:rPr>
                <w:rFonts w:ascii="Arial" w:hAnsi="Arial" w:cs="Arial"/>
              </w:rPr>
              <w:t>21971</w:t>
            </w:r>
          </w:p>
        </w:tc>
      </w:tr>
      <w:tr w:rsidR="00D3344D" w:rsidRPr="009B7FDA" w14:paraId="6A99571B" w14:textId="77777777" w:rsidTr="009B7FDA">
        <w:tc>
          <w:tcPr>
            <w:tcW w:w="7150" w:type="dxa"/>
          </w:tcPr>
          <w:p w14:paraId="1B68B0E6" w14:textId="36986ECF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</w:rPr>
            </w:pPr>
            <w:r w:rsidRPr="009B7FDA">
              <w:rPr>
                <w:rFonts w:ascii="Arial" w:hAnsi="Arial" w:cs="Arial"/>
                <w:lang w:eastAsia="zh-TW"/>
              </w:rPr>
              <w:t>Главный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специалист</w:t>
            </w:r>
            <w:r w:rsidRPr="009B7FDA">
              <w:rPr>
                <w:rFonts w:ascii="Arial" w:hAnsi="Arial" w:cs="Arial"/>
              </w:rPr>
              <w:t>,</w:t>
            </w:r>
          </w:p>
          <w:p w14:paraId="1A573A34" w14:textId="5D139FAA" w:rsidR="00D3344D" w:rsidRPr="009B7FDA" w:rsidRDefault="00D3344D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</w:rPr>
            </w:pPr>
            <w:r w:rsidRPr="009B7FDA">
              <w:rPr>
                <w:rFonts w:ascii="Arial" w:hAnsi="Arial" w:cs="Arial"/>
                <w:lang w:eastAsia="zh-TW"/>
              </w:rPr>
              <w:t>специалист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по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работе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в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ЕГИССО,</w:t>
            </w:r>
          </w:p>
          <w:p w14:paraId="1F609DC8" w14:textId="5AC7278B" w:rsidR="00D3344D" w:rsidRPr="009B7FDA" w:rsidRDefault="007403E3" w:rsidP="009B7FDA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Arial" w:hAnsi="Arial" w:cs="Arial"/>
                <w:lang w:eastAsia="zh-TW"/>
              </w:rPr>
            </w:pPr>
            <w:r w:rsidRPr="009B7FDA">
              <w:rPr>
                <w:rFonts w:ascii="Arial" w:hAnsi="Arial" w:cs="Arial"/>
                <w:lang w:eastAsia="zh-TW"/>
              </w:rPr>
              <w:t>специали</w:t>
            </w:r>
            <w:proofErr w:type="gramStart"/>
            <w:r w:rsidRPr="009B7FDA">
              <w:rPr>
                <w:rFonts w:ascii="Arial" w:hAnsi="Arial" w:cs="Arial"/>
                <w:lang w:eastAsia="zh-TW"/>
              </w:rPr>
              <w:t>ст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в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сф</w:t>
            </w:r>
            <w:proofErr w:type="gramEnd"/>
            <w:r w:rsidRPr="009B7FDA">
              <w:rPr>
                <w:rFonts w:ascii="Arial" w:hAnsi="Arial" w:cs="Arial"/>
                <w:lang w:eastAsia="zh-TW"/>
              </w:rPr>
              <w:t>ере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Pr="009B7FDA">
              <w:rPr>
                <w:rFonts w:ascii="Arial" w:hAnsi="Arial" w:cs="Arial"/>
                <w:lang w:eastAsia="zh-TW"/>
              </w:rPr>
              <w:t>закупок</w:t>
            </w:r>
          </w:p>
        </w:tc>
        <w:tc>
          <w:tcPr>
            <w:tcW w:w="3118" w:type="dxa"/>
          </w:tcPr>
          <w:p w14:paraId="5891C0AB" w14:textId="77777777" w:rsidR="00D3344D" w:rsidRPr="009B7FDA" w:rsidRDefault="007403E3" w:rsidP="009B7FDA">
            <w:pPr>
              <w:ind w:firstLine="0"/>
              <w:jc w:val="center"/>
              <w:rPr>
                <w:rFonts w:ascii="Arial" w:hAnsi="Arial" w:cs="Arial"/>
              </w:rPr>
            </w:pPr>
            <w:r w:rsidRPr="009B7FDA">
              <w:rPr>
                <w:rFonts w:ascii="Arial" w:hAnsi="Arial" w:cs="Arial"/>
              </w:rPr>
              <w:t>18499</w:t>
            </w:r>
          </w:p>
        </w:tc>
      </w:tr>
      <w:tr w:rsidR="00D3344D" w:rsidRPr="009B7FDA" w14:paraId="712B6C47" w14:textId="77777777" w:rsidTr="009B7FDA">
        <w:tc>
          <w:tcPr>
            <w:tcW w:w="7150" w:type="dxa"/>
          </w:tcPr>
          <w:p w14:paraId="17AF91BC" w14:textId="61F5B480" w:rsidR="00D3344D" w:rsidRPr="009B7FDA" w:rsidRDefault="00041FC4" w:rsidP="009B7FDA">
            <w:pPr>
              <w:autoSpaceDE w:val="0"/>
              <w:autoSpaceDN w:val="0"/>
              <w:adjustRightInd w:val="0"/>
              <w:ind w:firstLine="0"/>
              <w:rPr>
                <w:rFonts w:ascii="Arial" w:eastAsia="Calibri" w:hAnsi="Arial" w:cs="Arial"/>
              </w:rPr>
            </w:pPr>
            <w:r w:rsidRPr="009B7FDA">
              <w:rPr>
                <w:rFonts w:ascii="Arial" w:hAnsi="Arial" w:cs="Arial"/>
                <w:lang w:eastAsia="zh-TW"/>
              </w:rPr>
              <w:t>С</w:t>
            </w:r>
            <w:r w:rsidR="007403E3" w:rsidRPr="009B7FDA">
              <w:rPr>
                <w:rFonts w:ascii="Arial" w:hAnsi="Arial" w:cs="Arial"/>
                <w:lang w:eastAsia="zh-TW"/>
              </w:rPr>
              <w:t>истемный</w:t>
            </w:r>
            <w:r w:rsidR="009B7FDA">
              <w:rPr>
                <w:rFonts w:ascii="Arial" w:hAnsi="Arial" w:cs="Arial"/>
                <w:lang w:eastAsia="zh-TW"/>
              </w:rPr>
              <w:t xml:space="preserve"> </w:t>
            </w:r>
            <w:r w:rsidR="007403E3" w:rsidRPr="009B7FDA">
              <w:rPr>
                <w:rFonts w:ascii="Arial" w:hAnsi="Arial" w:cs="Arial"/>
                <w:lang w:eastAsia="zh-TW"/>
              </w:rPr>
              <w:t>администратор</w:t>
            </w:r>
          </w:p>
        </w:tc>
        <w:tc>
          <w:tcPr>
            <w:tcW w:w="3118" w:type="dxa"/>
          </w:tcPr>
          <w:p w14:paraId="4576947D" w14:textId="77777777" w:rsidR="00D3344D" w:rsidRPr="009B7FDA" w:rsidRDefault="007403E3" w:rsidP="009B7FDA">
            <w:pPr>
              <w:ind w:firstLine="0"/>
              <w:jc w:val="center"/>
              <w:rPr>
                <w:rFonts w:ascii="Arial" w:hAnsi="Arial" w:cs="Arial"/>
              </w:rPr>
            </w:pPr>
            <w:r w:rsidRPr="009B7FDA">
              <w:rPr>
                <w:rFonts w:ascii="Arial" w:hAnsi="Arial" w:cs="Arial"/>
              </w:rPr>
              <w:t>17873</w:t>
            </w:r>
          </w:p>
        </w:tc>
      </w:tr>
    </w:tbl>
    <w:p w14:paraId="29E5DD13" w14:textId="77777777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</w:p>
    <w:p w14:paraId="725EF059" w14:textId="1345DCFF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С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учетом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условий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труда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работникам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устанавливаются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компенсационного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характера,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предусмотренные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hyperlink w:anchor="P106" w:history="1">
        <w:r w:rsidRPr="009B7FDA">
          <w:rPr>
            <w:rFonts w:ascii="Arial" w:hAnsi="Arial" w:cs="Arial"/>
            <w:sz w:val="24"/>
            <w:szCs w:val="24"/>
          </w:rPr>
          <w:t>разделом</w:t>
        </w:r>
        <w:r w:rsidR="009B7FDA">
          <w:rPr>
            <w:rFonts w:ascii="Arial" w:hAnsi="Arial" w:cs="Arial"/>
            <w:sz w:val="24"/>
            <w:szCs w:val="24"/>
          </w:rPr>
          <w:t xml:space="preserve"> </w:t>
        </w:r>
        <w:r w:rsidRPr="009B7FDA">
          <w:rPr>
            <w:rFonts w:ascii="Arial" w:hAnsi="Arial" w:cs="Arial"/>
            <w:sz w:val="24"/>
            <w:szCs w:val="24"/>
          </w:rPr>
          <w:t>4</w:t>
        </w:r>
      </w:hyperlink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настоящего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Положения.</w:t>
      </w:r>
    </w:p>
    <w:p w14:paraId="3F378D5A" w14:textId="02580818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Работникам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устанавливаются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стимулирующего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характера,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предусмотренные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hyperlink w:anchor="P117" w:history="1">
        <w:r w:rsidRPr="009B7FDA">
          <w:rPr>
            <w:rFonts w:ascii="Arial" w:hAnsi="Arial" w:cs="Arial"/>
            <w:sz w:val="24"/>
            <w:szCs w:val="24"/>
          </w:rPr>
          <w:t>разделом</w:t>
        </w:r>
        <w:r w:rsidR="009B7FDA">
          <w:rPr>
            <w:rFonts w:ascii="Arial" w:hAnsi="Arial" w:cs="Arial"/>
            <w:sz w:val="24"/>
            <w:szCs w:val="24"/>
          </w:rPr>
          <w:t xml:space="preserve"> </w:t>
        </w:r>
        <w:r w:rsidRPr="009B7FDA">
          <w:rPr>
            <w:rFonts w:ascii="Arial" w:hAnsi="Arial" w:cs="Arial"/>
            <w:sz w:val="24"/>
            <w:szCs w:val="24"/>
          </w:rPr>
          <w:t>5</w:t>
        </w:r>
      </w:hyperlink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настоящего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Положения.</w:t>
      </w:r>
    </w:p>
    <w:p w14:paraId="51369BD2" w14:textId="77777777" w:rsidR="00D3344D" w:rsidRPr="009B7FDA" w:rsidRDefault="00D3344D" w:rsidP="009B7FDA">
      <w:pPr>
        <w:pStyle w:val="ConsPlusNormal"/>
        <w:ind w:firstLine="0"/>
        <w:rPr>
          <w:rFonts w:ascii="Arial" w:hAnsi="Arial" w:cs="Arial"/>
          <w:sz w:val="24"/>
          <w:szCs w:val="24"/>
        </w:rPr>
      </w:pPr>
    </w:p>
    <w:p w14:paraId="4AF63A82" w14:textId="06728CEA" w:rsidR="00D3344D" w:rsidRPr="009B7FDA" w:rsidRDefault="00D3344D" w:rsidP="009B7FDA">
      <w:pPr>
        <w:pStyle w:val="ConsPlusTitle"/>
        <w:ind w:firstLine="0"/>
        <w:jc w:val="center"/>
        <w:outlineLvl w:val="1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3.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Порядок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условия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труда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руководителя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7403E3" w:rsidRPr="009B7FDA">
        <w:rPr>
          <w:rFonts w:ascii="Arial" w:hAnsi="Arial" w:cs="Arial"/>
          <w:sz w:val="24"/>
          <w:szCs w:val="24"/>
        </w:rPr>
        <w:t>его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7403E3" w:rsidRPr="009B7FDA">
        <w:rPr>
          <w:rFonts w:ascii="Arial" w:hAnsi="Arial" w:cs="Arial"/>
          <w:sz w:val="24"/>
          <w:szCs w:val="24"/>
        </w:rPr>
        <w:t>заместителя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главного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бухгалтера</w:t>
      </w:r>
    </w:p>
    <w:p w14:paraId="632F7287" w14:textId="77777777" w:rsidR="00D3344D" w:rsidRPr="009B7FDA" w:rsidRDefault="00D3344D" w:rsidP="009B7FDA">
      <w:pPr>
        <w:pStyle w:val="ConsPlusNormal"/>
        <w:ind w:firstLine="0"/>
        <w:rPr>
          <w:rFonts w:ascii="Arial" w:hAnsi="Arial" w:cs="Arial"/>
          <w:sz w:val="24"/>
          <w:szCs w:val="24"/>
        </w:rPr>
      </w:pPr>
    </w:p>
    <w:p w14:paraId="2E499510" w14:textId="0E436DF7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Заработная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плата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руководителя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состоит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из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должностного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оклада</w:t>
      </w:r>
      <w:r w:rsidR="007403E3" w:rsidRPr="009B7FDA">
        <w:rPr>
          <w:rFonts w:ascii="Arial" w:hAnsi="Arial" w:cs="Arial"/>
          <w:sz w:val="24"/>
          <w:szCs w:val="24"/>
        </w:rPr>
        <w:t>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компенсационн</w:t>
      </w:r>
      <w:r w:rsidR="00AF3649" w:rsidRPr="009B7FDA">
        <w:rPr>
          <w:rFonts w:ascii="Arial" w:hAnsi="Arial" w:cs="Arial"/>
          <w:sz w:val="24"/>
          <w:szCs w:val="24"/>
        </w:rPr>
        <w:t>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стимулирующ</w:t>
      </w:r>
      <w:r w:rsidR="00AF3649" w:rsidRPr="009B7FDA">
        <w:rPr>
          <w:rFonts w:ascii="Arial" w:hAnsi="Arial" w:cs="Arial"/>
          <w:sz w:val="24"/>
          <w:szCs w:val="24"/>
        </w:rPr>
        <w:t>их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AF3649" w:rsidRPr="009B7FDA">
        <w:rPr>
          <w:rFonts w:ascii="Arial" w:hAnsi="Arial" w:cs="Arial"/>
          <w:sz w:val="24"/>
          <w:szCs w:val="24"/>
        </w:rPr>
        <w:t>выплат</w:t>
      </w:r>
      <w:r w:rsidRPr="009B7FDA">
        <w:rPr>
          <w:rFonts w:ascii="Arial" w:hAnsi="Arial" w:cs="Arial"/>
          <w:sz w:val="24"/>
          <w:szCs w:val="24"/>
        </w:rPr>
        <w:t>.</w:t>
      </w:r>
    </w:p>
    <w:p w14:paraId="57E84F7E" w14:textId="101F9BF5" w:rsidR="00827259" w:rsidRPr="009B7FDA" w:rsidRDefault="00827259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Должностной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оклад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руководителя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устанавливается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Учредителем.</w:t>
      </w:r>
    </w:p>
    <w:p w14:paraId="063E75F6" w14:textId="62B5292E" w:rsidR="00D3344D" w:rsidRPr="009B7FDA" w:rsidRDefault="007403E3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Размер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</w:t>
      </w:r>
      <w:r w:rsidR="00D3344D" w:rsidRPr="009B7FDA">
        <w:rPr>
          <w:rFonts w:ascii="Arial" w:hAnsi="Arial" w:cs="Arial"/>
          <w:sz w:val="24"/>
          <w:szCs w:val="24"/>
        </w:rPr>
        <w:t>олжностно</w:t>
      </w:r>
      <w:r w:rsidRPr="009B7FDA">
        <w:rPr>
          <w:rFonts w:ascii="Arial" w:hAnsi="Arial" w:cs="Arial"/>
          <w:sz w:val="24"/>
          <w:szCs w:val="24"/>
        </w:rPr>
        <w:t>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оклад</w:t>
      </w:r>
      <w:r w:rsidRPr="009B7FDA">
        <w:rPr>
          <w:rFonts w:ascii="Arial" w:hAnsi="Arial" w:cs="Arial"/>
          <w:sz w:val="24"/>
          <w:szCs w:val="24"/>
        </w:rPr>
        <w:t>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руководителя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определяется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Учредителем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зависимости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сложности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труда,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том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числе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с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учетом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масштаба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управления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особенностей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деятельности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значимости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устанавливается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трудовым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8C6AF2" w:rsidRPr="009B7FDA">
        <w:rPr>
          <w:rFonts w:ascii="Arial" w:hAnsi="Arial" w:cs="Arial"/>
          <w:sz w:val="24"/>
          <w:szCs w:val="24"/>
        </w:rPr>
        <w:t>договором.</w:t>
      </w:r>
    </w:p>
    <w:p w14:paraId="25400209" w14:textId="1A3B124B" w:rsidR="00CE6F03" w:rsidRPr="009B7FDA" w:rsidRDefault="008C6AF2" w:rsidP="009B7FDA">
      <w:pPr>
        <w:rPr>
          <w:rFonts w:ascii="Arial" w:hAnsi="Arial" w:cs="Arial"/>
        </w:rPr>
      </w:pPr>
      <w:r w:rsidRPr="009B7FDA">
        <w:rPr>
          <w:rFonts w:ascii="Arial" w:hAnsi="Arial" w:cs="Arial"/>
        </w:rPr>
        <w:t>Размер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компенсационных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руководителю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имеющему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право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получение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соответствующих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выплат,</w:t>
      </w:r>
      <w:r w:rsidR="009B7FDA">
        <w:rPr>
          <w:rFonts w:ascii="Arial" w:hAnsi="Arial" w:cs="Arial"/>
        </w:rPr>
        <w:t xml:space="preserve"> </w:t>
      </w:r>
      <w:proofErr w:type="gramStart"/>
      <w:r w:rsidRPr="009B7FDA">
        <w:rPr>
          <w:rFonts w:ascii="Arial" w:hAnsi="Arial" w:cs="Arial"/>
        </w:rPr>
        <w:t>устанавливается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Учредителем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указывается</w:t>
      </w:r>
      <w:proofErr w:type="gramEnd"/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трудовом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договоре.</w:t>
      </w:r>
    </w:p>
    <w:p w14:paraId="239AD86E" w14:textId="79349FB1" w:rsidR="008C6AF2" w:rsidRPr="009B7FDA" w:rsidRDefault="008C6AF2" w:rsidP="009B7FDA">
      <w:pPr>
        <w:rPr>
          <w:rFonts w:ascii="Arial" w:hAnsi="Arial" w:cs="Arial"/>
        </w:rPr>
      </w:pPr>
      <w:r w:rsidRPr="009B7FDA">
        <w:rPr>
          <w:rFonts w:ascii="Arial" w:hAnsi="Arial" w:cs="Arial"/>
        </w:rPr>
        <w:t>Руководителю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стимулирующие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устанавливаются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Учредителем.</w:t>
      </w:r>
    </w:p>
    <w:p w14:paraId="066DC08B" w14:textId="4B24FF31" w:rsidR="00845992" w:rsidRPr="009B7FDA" w:rsidRDefault="00845992" w:rsidP="009B7FDA">
      <w:pPr>
        <w:rPr>
          <w:rFonts w:ascii="Arial" w:hAnsi="Arial" w:cs="Arial"/>
        </w:rPr>
      </w:pPr>
      <w:r w:rsidRPr="009B7FDA">
        <w:rPr>
          <w:rFonts w:ascii="Arial" w:hAnsi="Arial" w:cs="Arial"/>
        </w:rPr>
        <w:lastRenderedPageBreak/>
        <w:t>Размер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стимулирующих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руководителю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учетом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эффективности</w:t>
      </w:r>
      <w:r w:rsidR="009B7FDA">
        <w:rPr>
          <w:rFonts w:ascii="Arial" w:hAnsi="Arial" w:cs="Arial"/>
        </w:rPr>
        <w:t xml:space="preserve"> </w:t>
      </w:r>
      <w:r w:rsidR="00827259"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="00827259" w:rsidRPr="009B7FDA">
        <w:rPr>
          <w:rFonts w:ascii="Arial" w:hAnsi="Arial" w:cs="Arial"/>
        </w:rPr>
        <w:t>результативности</w:t>
      </w:r>
      <w:r w:rsidR="009B7FDA">
        <w:rPr>
          <w:rFonts w:ascii="Arial" w:hAnsi="Arial" w:cs="Arial"/>
        </w:rPr>
        <w:t xml:space="preserve"> </w:t>
      </w:r>
      <w:r w:rsidR="00827259" w:rsidRPr="009B7FDA">
        <w:rPr>
          <w:rFonts w:ascii="Arial" w:hAnsi="Arial" w:cs="Arial"/>
        </w:rPr>
        <w:t>деятельности</w:t>
      </w:r>
      <w:r w:rsidR="003155E8" w:rsidRPr="009B7FDA">
        <w:rPr>
          <w:rFonts w:ascii="Arial" w:hAnsi="Arial" w:cs="Arial"/>
        </w:rPr>
        <w:t>.</w:t>
      </w:r>
    </w:p>
    <w:p w14:paraId="3B803A09" w14:textId="5E9C062D" w:rsidR="008C6AF2" w:rsidRPr="009B7FDA" w:rsidRDefault="008C6AF2" w:rsidP="009B7FDA">
      <w:pPr>
        <w:rPr>
          <w:rFonts w:ascii="Arial" w:hAnsi="Arial" w:cs="Arial"/>
        </w:rPr>
      </w:pPr>
      <w:r w:rsidRPr="009B7FDA">
        <w:rPr>
          <w:rFonts w:ascii="Arial" w:hAnsi="Arial" w:cs="Arial"/>
        </w:rPr>
        <w:t>Размеры,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порядок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критерии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установления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стимулирующих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103E27" w:rsidRPr="009B7FDA">
        <w:rPr>
          <w:rFonts w:ascii="Arial" w:hAnsi="Arial" w:cs="Arial"/>
        </w:rPr>
        <w:t>ыплат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руководителю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устанавливаются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Учредителем.</w:t>
      </w:r>
    </w:p>
    <w:p w14:paraId="413F452F" w14:textId="3E166D8A" w:rsidR="00103E27" w:rsidRPr="009B7FDA" w:rsidRDefault="00032FE8" w:rsidP="009B7FDA">
      <w:pPr>
        <w:rPr>
          <w:rFonts w:ascii="Arial" w:eastAsia="Arial Unicode MS" w:hAnsi="Arial" w:cs="Arial"/>
          <w:color w:val="000000"/>
        </w:rPr>
      </w:pPr>
      <w:r w:rsidRPr="009B7FDA">
        <w:rPr>
          <w:rFonts w:ascii="Arial" w:eastAsia="Arial Unicode MS" w:hAnsi="Arial" w:cs="Arial"/>
          <w:color w:val="000000"/>
        </w:rPr>
        <w:t>Заработная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плата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заместителя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руководителя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и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главного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бухгалтера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муниципального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учреждения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состоит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из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должностного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оклада,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компенсационных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и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стимулирующих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выплат,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за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исключением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выплаты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за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выслугу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лет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и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выплаты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за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качество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выполняемых</w:t>
      </w:r>
      <w:r w:rsidR="009B7FDA">
        <w:rPr>
          <w:rFonts w:ascii="Arial" w:eastAsia="Arial Unicode MS" w:hAnsi="Arial" w:cs="Arial"/>
          <w:color w:val="000000"/>
        </w:rPr>
        <w:t xml:space="preserve"> </w:t>
      </w:r>
      <w:r w:rsidRPr="009B7FDA">
        <w:rPr>
          <w:rFonts w:ascii="Arial" w:eastAsia="Arial Unicode MS" w:hAnsi="Arial" w:cs="Arial"/>
          <w:color w:val="000000"/>
        </w:rPr>
        <w:t>работ.</w:t>
      </w:r>
    </w:p>
    <w:p w14:paraId="334DF4B7" w14:textId="54105B80" w:rsidR="00D3344D" w:rsidRPr="009B7FDA" w:rsidRDefault="00A92081" w:rsidP="009B7FDA">
      <w:pPr>
        <w:rPr>
          <w:rFonts w:ascii="Arial" w:hAnsi="Arial" w:cs="Arial"/>
        </w:rPr>
      </w:pPr>
      <w:r w:rsidRPr="009B7FDA">
        <w:rPr>
          <w:rFonts w:ascii="Arial" w:hAnsi="Arial" w:cs="Arial"/>
        </w:rPr>
        <w:t>Д</w:t>
      </w:r>
      <w:r w:rsidR="00D3344D" w:rsidRPr="009B7FDA">
        <w:rPr>
          <w:rFonts w:ascii="Arial" w:hAnsi="Arial" w:cs="Arial"/>
        </w:rPr>
        <w:t>олжностно</w:t>
      </w:r>
      <w:r w:rsidRPr="009B7FDA">
        <w:rPr>
          <w:rFonts w:ascii="Arial" w:hAnsi="Arial" w:cs="Arial"/>
        </w:rPr>
        <w:t>й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оклад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заместител</w:t>
      </w:r>
      <w:r w:rsidRPr="009B7FDA">
        <w:rPr>
          <w:rFonts w:ascii="Arial" w:hAnsi="Arial" w:cs="Arial"/>
        </w:rPr>
        <w:t>я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руководителя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главного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бухгалтера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устанавливается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на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10-30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процентов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ниже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должностного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оклада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руководителя</w:t>
      </w:r>
      <w:r w:rsidR="009B7FDA">
        <w:rPr>
          <w:rFonts w:ascii="Arial" w:hAnsi="Arial" w:cs="Arial"/>
        </w:rPr>
        <w:t xml:space="preserve"> </w:t>
      </w:r>
      <w:r w:rsidR="00D3344D" w:rsidRPr="009B7FDA">
        <w:rPr>
          <w:rFonts w:ascii="Arial" w:hAnsi="Arial" w:cs="Arial"/>
        </w:rPr>
        <w:t>Учреждения.</w:t>
      </w:r>
    </w:p>
    <w:p w14:paraId="50B1E5C0" w14:textId="3CD469E9" w:rsidR="00043EBF" w:rsidRPr="009B7FDA" w:rsidRDefault="00043EBF" w:rsidP="009B7FDA">
      <w:pPr>
        <w:rPr>
          <w:rFonts w:ascii="Arial" w:hAnsi="Arial" w:cs="Arial"/>
        </w:rPr>
      </w:pPr>
      <w:bookmarkStart w:id="1" w:name="P106"/>
      <w:bookmarkEnd w:id="1"/>
      <w:r w:rsidRPr="009B7FDA">
        <w:rPr>
          <w:rFonts w:ascii="Arial" w:hAnsi="Arial" w:cs="Arial"/>
        </w:rPr>
        <w:t>С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</w:t>
      </w:r>
      <w:r w:rsidR="00845992" w:rsidRPr="009B7FDA">
        <w:rPr>
          <w:rFonts w:ascii="Arial" w:hAnsi="Arial" w:cs="Arial"/>
        </w:rPr>
        <w:t>четом</w:t>
      </w:r>
      <w:r w:rsidR="009B7FDA">
        <w:rPr>
          <w:rFonts w:ascii="Arial" w:hAnsi="Arial" w:cs="Arial"/>
        </w:rPr>
        <w:t xml:space="preserve"> </w:t>
      </w:r>
      <w:r w:rsidR="00845992" w:rsidRPr="009B7FDA">
        <w:rPr>
          <w:rFonts w:ascii="Arial" w:hAnsi="Arial" w:cs="Arial"/>
        </w:rPr>
        <w:t>условий</w:t>
      </w:r>
      <w:r w:rsidR="009B7FDA">
        <w:rPr>
          <w:rFonts w:ascii="Arial" w:hAnsi="Arial" w:cs="Arial"/>
        </w:rPr>
        <w:t xml:space="preserve"> </w:t>
      </w:r>
      <w:r w:rsidR="00845992"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="00845992" w:rsidRPr="009B7FDA">
        <w:rPr>
          <w:rFonts w:ascii="Arial" w:hAnsi="Arial" w:cs="Arial"/>
        </w:rPr>
        <w:t>заместителю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руководителя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главному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бухгалтеру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устанавливаются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компенсационные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выплаты,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предусмотренные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разделом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4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настоящего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Положения.</w:t>
      </w:r>
    </w:p>
    <w:p w14:paraId="53C7C559" w14:textId="6839F406" w:rsidR="00043EBF" w:rsidRPr="009B7FDA" w:rsidRDefault="00043EBF" w:rsidP="009B7FDA">
      <w:pPr>
        <w:rPr>
          <w:rFonts w:ascii="Arial" w:hAnsi="Arial" w:cs="Arial"/>
        </w:rPr>
      </w:pPr>
      <w:r w:rsidRPr="009B7FDA">
        <w:rPr>
          <w:rFonts w:ascii="Arial" w:hAnsi="Arial" w:cs="Arial"/>
        </w:rPr>
        <w:t>Комп</w:t>
      </w:r>
      <w:r w:rsidR="00D67420" w:rsidRPr="009B7FDA">
        <w:rPr>
          <w:rFonts w:ascii="Arial" w:hAnsi="Arial" w:cs="Arial"/>
        </w:rPr>
        <w:t>енсационные</w:t>
      </w:r>
      <w:r w:rsidR="009B7FDA">
        <w:rPr>
          <w:rFonts w:ascii="Arial" w:hAnsi="Arial" w:cs="Arial"/>
        </w:rPr>
        <w:t xml:space="preserve"> </w:t>
      </w:r>
      <w:r w:rsidR="00D67420" w:rsidRPr="009B7FDA">
        <w:rPr>
          <w:rFonts w:ascii="Arial" w:hAnsi="Arial" w:cs="Arial"/>
        </w:rPr>
        <w:t>выплаты</w:t>
      </w:r>
      <w:r w:rsidR="009B7FDA">
        <w:rPr>
          <w:rFonts w:ascii="Arial" w:hAnsi="Arial" w:cs="Arial"/>
        </w:rPr>
        <w:t xml:space="preserve"> </w:t>
      </w:r>
      <w:r w:rsidR="00D67420" w:rsidRPr="009B7FDA">
        <w:rPr>
          <w:rFonts w:ascii="Arial" w:hAnsi="Arial" w:cs="Arial"/>
        </w:rPr>
        <w:t>заместителю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руководителя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главному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бухгалтеру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имеющим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право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получение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соответствующих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выплат,</w:t>
      </w:r>
      <w:r w:rsidR="009B7FDA">
        <w:rPr>
          <w:rFonts w:ascii="Arial" w:hAnsi="Arial" w:cs="Arial"/>
        </w:rPr>
        <w:t xml:space="preserve"> </w:t>
      </w:r>
      <w:proofErr w:type="gramStart"/>
      <w:r w:rsidRPr="009B7FDA">
        <w:rPr>
          <w:rFonts w:ascii="Arial" w:hAnsi="Arial" w:cs="Arial"/>
        </w:rPr>
        <w:t>устанавливается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руководителем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указывается</w:t>
      </w:r>
      <w:proofErr w:type="gramEnd"/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трудовом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договоре.</w:t>
      </w:r>
    </w:p>
    <w:p w14:paraId="31EAD5ED" w14:textId="6AFDAAA5" w:rsidR="00827259" w:rsidRPr="009B7FDA" w:rsidRDefault="00D67420" w:rsidP="009B7FDA">
      <w:pPr>
        <w:rPr>
          <w:rFonts w:ascii="Arial" w:hAnsi="Arial" w:cs="Arial"/>
        </w:rPr>
      </w:pPr>
      <w:r w:rsidRPr="009B7FDA">
        <w:rPr>
          <w:rFonts w:ascii="Arial" w:hAnsi="Arial" w:cs="Arial"/>
        </w:rPr>
        <w:t>Заместителю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руководителя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главному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бухгалтеру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устанавливаются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стимулирующие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выплаты,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предусмотренные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разделом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5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настоящего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Положения,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исключением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выплаты</w:t>
      </w:r>
      <w:r w:rsidR="009B7FDA">
        <w:rPr>
          <w:rFonts w:ascii="Arial" w:hAnsi="Arial" w:cs="Arial"/>
        </w:rPr>
        <w:t xml:space="preserve"> </w:t>
      </w:r>
      <w:r w:rsidR="00043EBF" w:rsidRPr="009B7FDA">
        <w:rPr>
          <w:rFonts w:ascii="Arial" w:hAnsi="Arial" w:cs="Arial"/>
        </w:rPr>
        <w:t>з</w:t>
      </w:r>
      <w:r w:rsidR="00103E27" w:rsidRPr="009B7FDA">
        <w:rPr>
          <w:rFonts w:ascii="Arial" w:hAnsi="Arial" w:cs="Arial"/>
        </w:rPr>
        <w:t>а</w:t>
      </w:r>
      <w:r w:rsidR="009B7FDA">
        <w:rPr>
          <w:rFonts w:ascii="Arial" w:hAnsi="Arial" w:cs="Arial"/>
        </w:rPr>
        <w:t xml:space="preserve"> </w:t>
      </w:r>
      <w:r w:rsidR="00103E27" w:rsidRPr="009B7FDA">
        <w:rPr>
          <w:rFonts w:ascii="Arial" w:hAnsi="Arial" w:cs="Arial"/>
        </w:rPr>
        <w:t>выслугу</w:t>
      </w:r>
      <w:r w:rsidR="009B7FDA">
        <w:rPr>
          <w:rFonts w:ascii="Arial" w:hAnsi="Arial" w:cs="Arial"/>
        </w:rPr>
        <w:t xml:space="preserve"> </w:t>
      </w:r>
      <w:r w:rsidR="00103E27" w:rsidRPr="009B7FDA">
        <w:rPr>
          <w:rFonts w:ascii="Arial" w:hAnsi="Arial" w:cs="Arial"/>
        </w:rPr>
        <w:t>лет.</w:t>
      </w:r>
    </w:p>
    <w:p w14:paraId="191DC2D6" w14:textId="3483D342" w:rsidR="00043EBF" w:rsidRPr="009B7FDA" w:rsidRDefault="00043EBF" w:rsidP="009B7FDA">
      <w:pPr>
        <w:rPr>
          <w:rFonts w:ascii="Arial" w:hAnsi="Arial" w:cs="Arial"/>
        </w:rPr>
      </w:pPr>
      <w:proofErr w:type="gramStart"/>
      <w:r w:rsidRPr="009B7FDA">
        <w:rPr>
          <w:rFonts w:ascii="Arial" w:hAnsi="Arial" w:cs="Arial"/>
        </w:rPr>
        <w:t>Предельный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уровень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соотношения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среднемесячной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заработной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руководителя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его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заместителя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главного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бухгалтера,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формируемой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счет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всех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источников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финансового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обеспечения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рассчитываемой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календарный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год,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среднемесячной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заработной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(без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учета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заработной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руководителя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его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заместителя,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главного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бухгалтера)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может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превышать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восьмикратного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размера.</w:t>
      </w:r>
      <w:proofErr w:type="gramEnd"/>
    </w:p>
    <w:p w14:paraId="25C84823" w14:textId="77777777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</w:p>
    <w:p w14:paraId="0F8429A1" w14:textId="5F81D66D" w:rsidR="00D3344D" w:rsidRPr="009B7FDA" w:rsidRDefault="00D3344D" w:rsidP="009B7FDA">
      <w:pPr>
        <w:pStyle w:val="ConsPlusTitle"/>
        <w:ind w:firstLine="0"/>
        <w:jc w:val="center"/>
        <w:outlineLvl w:val="1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4.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Порядок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условия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установления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43EBF" w:rsidRPr="009B7FDA">
        <w:rPr>
          <w:rFonts w:ascii="Arial" w:hAnsi="Arial" w:cs="Arial"/>
          <w:sz w:val="24"/>
          <w:szCs w:val="24"/>
        </w:rPr>
        <w:t>компенсационных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</w:t>
      </w:r>
    </w:p>
    <w:p w14:paraId="5C3DC0D5" w14:textId="77777777" w:rsidR="00043EBF" w:rsidRPr="009B7FDA" w:rsidRDefault="00043EBF" w:rsidP="009B7FDA">
      <w:pPr>
        <w:pStyle w:val="ConsPlusTitle"/>
        <w:ind w:firstLine="0"/>
        <w:jc w:val="center"/>
        <w:outlineLvl w:val="1"/>
        <w:rPr>
          <w:rFonts w:ascii="Arial" w:hAnsi="Arial" w:cs="Arial"/>
          <w:sz w:val="24"/>
          <w:szCs w:val="24"/>
        </w:rPr>
      </w:pPr>
    </w:p>
    <w:p w14:paraId="481B7FD3" w14:textId="60C08E72" w:rsidR="00EE1431" w:rsidRPr="009B7FDA" w:rsidRDefault="00EE1431" w:rsidP="009B7FDA">
      <w:pPr>
        <w:widowControl w:val="0"/>
        <w:autoSpaceDE w:val="0"/>
        <w:autoSpaceDN w:val="0"/>
        <w:rPr>
          <w:rFonts w:ascii="Arial" w:hAnsi="Arial" w:cs="Arial"/>
        </w:rPr>
      </w:pPr>
      <w:proofErr w:type="gramStart"/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соответствии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Перечнем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компенсационных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выплат,</w:t>
      </w:r>
      <w:r w:rsidR="009B7FDA">
        <w:rPr>
          <w:rFonts w:ascii="Arial" w:hAnsi="Arial" w:cs="Arial"/>
        </w:rPr>
        <w:t xml:space="preserve"> </w:t>
      </w:r>
      <w:r w:rsidR="00103E27" w:rsidRPr="009B7FDA">
        <w:rPr>
          <w:rFonts w:ascii="Arial" w:hAnsi="Arial" w:cs="Arial"/>
        </w:rPr>
        <w:t>установленным</w:t>
      </w:r>
      <w:r w:rsidR="009B7FDA">
        <w:rPr>
          <w:rFonts w:ascii="Arial" w:hAnsi="Arial" w:cs="Arial"/>
        </w:rPr>
        <w:t xml:space="preserve"> </w:t>
      </w:r>
      <w:r w:rsidR="00103E27" w:rsidRPr="009B7FDA">
        <w:rPr>
          <w:rFonts w:ascii="Arial" w:hAnsi="Arial" w:cs="Arial"/>
        </w:rPr>
        <w:t>приложением</w:t>
      </w:r>
      <w:r w:rsidR="009B7FDA">
        <w:rPr>
          <w:rFonts w:ascii="Arial" w:hAnsi="Arial" w:cs="Arial"/>
        </w:rPr>
        <w:t xml:space="preserve"> </w:t>
      </w:r>
      <w:r w:rsidR="00103E27" w:rsidRPr="009B7FDA">
        <w:rPr>
          <w:rFonts w:ascii="Arial" w:hAnsi="Arial" w:cs="Arial"/>
        </w:rPr>
        <w:t>№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1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Системам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государственных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учреждений</w:t>
      </w:r>
      <w:r w:rsidR="009B7FDA">
        <w:rPr>
          <w:rFonts w:ascii="Arial" w:hAnsi="Arial" w:cs="Arial"/>
        </w:rPr>
        <w:t xml:space="preserve"> </w:t>
      </w:r>
      <w:r w:rsidR="00103E27" w:rsidRPr="009B7FDA">
        <w:rPr>
          <w:rFonts w:ascii="Arial" w:hAnsi="Arial" w:cs="Arial"/>
        </w:rPr>
        <w:t>Тульской</w:t>
      </w:r>
      <w:r w:rsidR="009B7FDA">
        <w:rPr>
          <w:rFonts w:ascii="Arial" w:hAnsi="Arial" w:cs="Arial"/>
        </w:rPr>
        <w:t xml:space="preserve"> </w:t>
      </w:r>
      <w:r w:rsidR="00103E27" w:rsidRPr="009B7FDA">
        <w:rPr>
          <w:rFonts w:ascii="Arial" w:hAnsi="Arial" w:cs="Arial"/>
        </w:rPr>
        <w:t>области,</w:t>
      </w:r>
      <w:r w:rsidR="009B7FDA">
        <w:rPr>
          <w:rFonts w:ascii="Arial" w:hAnsi="Arial" w:cs="Arial"/>
        </w:rPr>
        <w:t xml:space="preserve"> </w:t>
      </w:r>
      <w:r w:rsidR="00103E27" w:rsidRPr="009B7FDA">
        <w:rPr>
          <w:rFonts w:ascii="Arial" w:hAnsi="Arial" w:cs="Arial"/>
        </w:rPr>
        <w:t>утвержденным</w:t>
      </w:r>
      <w:r w:rsidR="009B7FDA">
        <w:rPr>
          <w:rFonts w:ascii="Arial" w:hAnsi="Arial" w:cs="Arial"/>
        </w:rPr>
        <w:t xml:space="preserve"> </w:t>
      </w:r>
      <w:r w:rsidR="00103E27" w:rsidRPr="009B7FDA">
        <w:rPr>
          <w:rFonts w:ascii="Arial" w:hAnsi="Arial" w:cs="Arial"/>
        </w:rPr>
        <w:t>п</w:t>
      </w:r>
      <w:r w:rsidRPr="009B7FDA">
        <w:rPr>
          <w:rFonts w:ascii="Arial" w:hAnsi="Arial" w:cs="Arial"/>
        </w:rPr>
        <w:t>остановлением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Правительства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</w:t>
      </w:r>
      <w:r w:rsidR="00103E27" w:rsidRPr="009B7FDA">
        <w:rPr>
          <w:rFonts w:ascii="Arial" w:hAnsi="Arial" w:cs="Arial"/>
        </w:rPr>
        <w:t>ульской</w:t>
      </w:r>
      <w:r w:rsidR="009B7FDA">
        <w:rPr>
          <w:rFonts w:ascii="Arial" w:hAnsi="Arial" w:cs="Arial"/>
        </w:rPr>
        <w:t xml:space="preserve"> </w:t>
      </w:r>
      <w:r w:rsidR="00103E27" w:rsidRPr="009B7FDA">
        <w:rPr>
          <w:rFonts w:ascii="Arial" w:hAnsi="Arial" w:cs="Arial"/>
        </w:rPr>
        <w:t>области</w:t>
      </w:r>
      <w:r w:rsidR="009B7FDA">
        <w:rPr>
          <w:rFonts w:ascii="Arial" w:hAnsi="Arial" w:cs="Arial"/>
        </w:rPr>
        <w:t xml:space="preserve"> </w:t>
      </w:r>
      <w:r w:rsidR="00103E27" w:rsidRPr="009B7FDA">
        <w:rPr>
          <w:rFonts w:ascii="Arial" w:hAnsi="Arial" w:cs="Arial"/>
        </w:rPr>
        <w:t>от</w:t>
      </w:r>
      <w:r w:rsidR="009B7FDA">
        <w:rPr>
          <w:rFonts w:ascii="Arial" w:hAnsi="Arial" w:cs="Arial"/>
        </w:rPr>
        <w:t xml:space="preserve"> </w:t>
      </w:r>
      <w:r w:rsidR="00103E27" w:rsidRPr="009B7FDA">
        <w:rPr>
          <w:rFonts w:ascii="Arial" w:hAnsi="Arial" w:cs="Arial"/>
        </w:rPr>
        <w:t>08.10.2025</w:t>
      </w:r>
      <w:r w:rsidR="009B7FDA">
        <w:rPr>
          <w:rFonts w:ascii="Arial" w:hAnsi="Arial" w:cs="Arial"/>
        </w:rPr>
        <w:t xml:space="preserve"> </w:t>
      </w:r>
      <w:r w:rsidR="00103E27" w:rsidRPr="009B7FDA">
        <w:rPr>
          <w:rFonts w:ascii="Arial" w:hAnsi="Arial" w:cs="Arial"/>
        </w:rPr>
        <w:t>№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622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«О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совершенствовании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систем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государственных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Тульской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области»</w:t>
      </w:r>
      <w:r w:rsidR="009B7FDA">
        <w:rPr>
          <w:rFonts w:ascii="Arial" w:hAnsi="Arial" w:cs="Arial"/>
        </w:rPr>
        <w:t xml:space="preserve"> </w:t>
      </w:r>
      <w:r w:rsidR="00D84D89" w:rsidRPr="009B7FDA">
        <w:rPr>
          <w:rFonts w:ascii="Arial" w:hAnsi="Arial" w:cs="Arial"/>
        </w:rPr>
        <w:t>(далее</w:t>
      </w:r>
      <w:r w:rsidR="009B7FDA">
        <w:rPr>
          <w:rFonts w:ascii="Arial" w:hAnsi="Arial" w:cs="Arial"/>
        </w:rPr>
        <w:t xml:space="preserve"> </w:t>
      </w:r>
      <w:r w:rsidR="00D84D89" w:rsidRPr="009B7FDA">
        <w:rPr>
          <w:rFonts w:ascii="Arial" w:hAnsi="Arial" w:cs="Arial"/>
        </w:rPr>
        <w:t>-</w:t>
      </w:r>
      <w:r w:rsidR="009B7FDA">
        <w:rPr>
          <w:rFonts w:ascii="Arial" w:hAnsi="Arial" w:cs="Arial"/>
        </w:rPr>
        <w:t xml:space="preserve"> </w:t>
      </w:r>
      <w:r w:rsidR="00D84D89" w:rsidRPr="009B7FDA">
        <w:rPr>
          <w:rFonts w:ascii="Arial" w:hAnsi="Arial" w:cs="Arial"/>
        </w:rPr>
        <w:t>постановление</w:t>
      </w:r>
      <w:r w:rsidR="009B7FDA">
        <w:rPr>
          <w:rFonts w:ascii="Arial" w:hAnsi="Arial" w:cs="Arial"/>
        </w:rPr>
        <w:t xml:space="preserve"> </w:t>
      </w:r>
      <w:r w:rsidR="00D84D89" w:rsidRPr="009B7FDA">
        <w:rPr>
          <w:rFonts w:ascii="Arial" w:hAnsi="Arial" w:cs="Arial"/>
        </w:rPr>
        <w:t>Правительства</w:t>
      </w:r>
      <w:r w:rsidR="009B7FDA">
        <w:rPr>
          <w:rFonts w:ascii="Arial" w:hAnsi="Arial" w:cs="Arial"/>
        </w:rPr>
        <w:t xml:space="preserve"> </w:t>
      </w:r>
      <w:r w:rsidR="00D84D89" w:rsidRPr="009B7FDA">
        <w:rPr>
          <w:rFonts w:ascii="Arial" w:hAnsi="Arial" w:cs="Arial"/>
        </w:rPr>
        <w:t>Тульской</w:t>
      </w:r>
      <w:r w:rsidR="009B7FDA">
        <w:rPr>
          <w:rFonts w:ascii="Arial" w:hAnsi="Arial" w:cs="Arial"/>
        </w:rPr>
        <w:t xml:space="preserve"> </w:t>
      </w:r>
      <w:r w:rsidR="00D84D89" w:rsidRPr="009B7FDA">
        <w:rPr>
          <w:rFonts w:ascii="Arial" w:hAnsi="Arial" w:cs="Arial"/>
        </w:rPr>
        <w:t>области</w:t>
      </w:r>
      <w:r w:rsidR="009B7FDA">
        <w:rPr>
          <w:rFonts w:ascii="Arial" w:hAnsi="Arial" w:cs="Arial"/>
        </w:rPr>
        <w:t xml:space="preserve"> </w:t>
      </w:r>
      <w:r w:rsidR="00D84D89" w:rsidRPr="009B7FDA">
        <w:rPr>
          <w:rFonts w:ascii="Arial" w:hAnsi="Arial" w:cs="Arial"/>
        </w:rPr>
        <w:t>от</w:t>
      </w:r>
      <w:r w:rsidR="009B7FDA">
        <w:rPr>
          <w:rFonts w:ascii="Arial" w:hAnsi="Arial" w:cs="Arial"/>
        </w:rPr>
        <w:t xml:space="preserve"> </w:t>
      </w:r>
      <w:r w:rsidR="00D84D89" w:rsidRPr="009B7FDA">
        <w:rPr>
          <w:rFonts w:ascii="Arial" w:hAnsi="Arial" w:cs="Arial"/>
        </w:rPr>
        <w:t>08.10.2025</w:t>
      </w:r>
      <w:r w:rsidR="009B7FDA">
        <w:rPr>
          <w:rFonts w:ascii="Arial" w:hAnsi="Arial" w:cs="Arial"/>
        </w:rPr>
        <w:t xml:space="preserve"> </w:t>
      </w:r>
      <w:r w:rsidR="00D84D89" w:rsidRPr="009B7FDA">
        <w:rPr>
          <w:rFonts w:ascii="Arial" w:hAnsi="Arial" w:cs="Arial"/>
        </w:rPr>
        <w:t>№</w:t>
      </w:r>
      <w:r w:rsidR="009B7FDA">
        <w:rPr>
          <w:rFonts w:ascii="Arial" w:hAnsi="Arial" w:cs="Arial"/>
        </w:rPr>
        <w:t xml:space="preserve"> </w:t>
      </w:r>
      <w:r w:rsidR="00D84D89" w:rsidRPr="009B7FDA">
        <w:rPr>
          <w:rFonts w:ascii="Arial" w:hAnsi="Arial" w:cs="Arial"/>
        </w:rPr>
        <w:t>622)</w:t>
      </w:r>
      <w:r w:rsidRPr="009B7FDA">
        <w:rPr>
          <w:rFonts w:ascii="Arial" w:hAnsi="Arial" w:cs="Arial"/>
        </w:rPr>
        <w:t>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работникам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устанавливаются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следующие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компенсационные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выплаты:</w:t>
      </w:r>
      <w:proofErr w:type="gramEnd"/>
    </w:p>
    <w:p w14:paraId="62039053" w14:textId="1A0BBD2E" w:rsidR="00EE1431" w:rsidRPr="009B7FDA" w:rsidRDefault="00EE1431" w:rsidP="009B7FDA">
      <w:pPr>
        <w:widowControl w:val="0"/>
        <w:autoSpaceDE w:val="0"/>
        <w:autoSpaceDN w:val="0"/>
        <w:rPr>
          <w:rFonts w:ascii="Arial" w:hAnsi="Arial" w:cs="Arial"/>
        </w:rPr>
      </w:pPr>
      <w:r w:rsidRPr="009B7FDA">
        <w:rPr>
          <w:rFonts w:ascii="Arial" w:hAnsi="Arial" w:cs="Arial"/>
        </w:rPr>
        <w:t>выплаты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работникам,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занятым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работах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вредными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(или)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опасными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условиями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труда;</w:t>
      </w:r>
    </w:p>
    <w:p w14:paraId="3DC4B5B7" w14:textId="2F65572E" w:rsidR="00D3344D" w:rsidRPr="009B7FDA" w:rsidRDefault="00EE1431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выплаты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условиях,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отклоняющихся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нормальных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(при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выполнении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различной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квалификации,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совмещении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профессий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(должностей),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сверхурочной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работе,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выходные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нерабочие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праздничные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дни,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ночное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время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выполнении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других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условиях,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отклоняющихся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нормальных)</w:t>
      </w:r>
    </w:p>
    <w:p w14:paraId="3E7C0718" w14:textId="183253C5" w:rsidR="00D3344D" w:rsidRPr="009B7FDA" w:rsidRDefault="00D3344D" w:rsidP="009B7FDA">
      <w:pPr>
        <w:pStyle w:val="Default"/>
        <w:rPr>
          <w:rFonts w:ascii="Arial" w:hAnsi="Arial" w:cs="Arial"/>
        </w:rPr>
      </w:pPr>
      <w:r w:rsidRPr="009B7FDA">
        <w:rPr>
          <w:rFonts w:ascii="Arial" w:hAnsi="Arial" w:cs="Arial"/>
        </w:rPr>
        <w:t>Размеры,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порядок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условия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осуществления</w:t>
      </w:r>
      <w:r w:rsidR="009B7FDA">
        <w:rPr>
          <w:rFonts w:ascii="Arial" w:hAnsi="Arial" w:cs="Arial"/>
        </w:rPr>
        <w:t xml:space="preserve"> </w:t>
      </w:r>
      <w:r w:rsidR="00EE1431" w:rsidRPr="009B7FDA">
        <w:rPr>
          <w:rFonts w:ascii="Arial" w:hAnsi="Arial" w:cs="Arial"/>
        </w:rPr>
        <w:t>компенсационных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устанавливаются</w:t>
      </w:r>
      <w:r w:rsidR="009B7FDA">
        <w:rPr>
          <w:rFonts w:ascii="Arial" w:hAnsi="Arial" w:cs="Arial"/>
        </w:rPr>
        <w:t xml:space="preserve"> </w:t>
      </w:r>
      <w:r w:rsidR="00EE1431" w:rsidRPr="009B7FDA">
        <w:rPr>
          <w:rFonts w:ascii="Arial" w:hAnsi="Arial" w:cs="Arial"/>
        </w:rPr>
        <w:t>локальным</w:t>
      </w:r>
      <w:r w:rsidR="009B7FDA">
        <w:rPr>
          <w:rFonts w:ascii="Arial" w:hAnsi="Arial" w:cs="Arial"/>
        </w:rPr>
        <w:t xml:space="preserve"> </w:t>
      </w:r>
      <w:r w:rsidR="00EE1431" w:rsidRPr="009B7FDA">
        <w:rPr>
          <w:rFonts w:ascii="Arial" w:hAnsi="Arial" w:cs="Arial"/>
        </w:rPr>
        <w:t>актом</w:t>
      </w:r>
      <w:r w:rsidR="009B7FDA">
        <w:rPr>
          <w:rFonts w:ascii="Arial" w:hAnsi="Arial" w:cs="Arial"/>
        </w:rPr>
        <w:t xml:space="preserve"> </w:t>
      </w:r>
      <w:r w:rsidR="00EE1431" w:rsidRPr="009B7FDA">
        <w:rPr>
          <w:rFonts w:ascii="Arial" w:hAnsi="Arial" w:cs="Arial"/>
        </w:rPr>
        <w:t>Учреждения</w:t>
      </w:r>
      <w:r w:rsidRPr="009B7FDA">
        <w:rPr>
          <w:rFonts w:ascii="Arial" w:hAnsi="Arial" w:cs="Arial"/>
        </w:rPr>
        <w:t>.</w:t>
      </w:r>
    </w:p>
    <w:p w14:paraId="372906DA" w14:textId="67612DAC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Компенсационные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производятся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работникам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основании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84D89" w:rsidRPr="009B7FDA">
        <w:rPr>
          <w:rFonts w:ascii="Arial" w:hAnsi="Arial" w:cs="Arial"/>
          <w:sz w:val="24"/>
          <w:szCs w:val="24"/>
        </w:rPr>
        <w:t>локального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84D89" w:rsidRPr="009B7FDA">
        <w:rPr>
          <w:rFonts w:ascii="Arial" w:hAnsi="Arial" w:cs="Arial"/>
          <w:sz w:val="24"/>
          <w:szCs w:val="24"/>
        </w:rPr>
        <w:t>акта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84D89" w:rsidRPr="009B7FDA">
        <w:rPr>
          <w:rFonts w:ascii="Arial" w:hAnsi="Arial" w:cs="Arial"/>
          <w:sz w:val="24"/>
          <w:szCs w:val="24"/>
        </w:rPr>
        <w:t>Учреждения.</w:t>
      </w:r>
      <w:r w:rsidR="009B7FDA">
        <w:rPr>
          <w:rFonts w:ascii="Arial" w:hAnsi="Arial" w:cs="Arial"/>
          <w:sz w:val="24"/>
          <w:szCs w:val="24"/>
        </w:rPr>
        <w:t xml:space="preserve"> </w:t>
      </w:r>
    </w:p>
    <w:p w14:paraId="3BF89896" w14:textId="6CFBD5B3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9401A6" w:rsidRPr="009B7FDA">
        <w:rPr>
          <w:rFonts w:ascii="Arial" w:hAnsi="Arial" w:cs="Arial"/>
          <w:sz w:val="24"/>
          <w:szCs w:val="24"/>
        </w:rPr>
        <w:t>локальном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9401A6" w:rsidRPr="009B7FDA">
        <w:rPr>
          <w:rFonts w:ascii="Arial" w:hAnsi="Arial" w:cs="Arial"/>
          <w:sz w:val="24"/>
          <w:szCs w:val="24"/>
        </w:rPr>
        <w:t>акте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9401A6"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указываются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наименование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каждой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выплаты,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размер,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необходимости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период,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который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устанавливается.</w:t>
      </w:r>
    </w:p>
    <w:p w14:paraId="4B027F98" w14:textId="5E615601" w:rsidR="00DF28D9" w:rsidRPr="009B7FDA" w:rsidRDefault="00DF28D9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совмещении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должностей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(профессий)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расширения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зон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обслуживания,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увеличении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объема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или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исполнении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обязанностей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временно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отсутствующего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без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освобождения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работы,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определенной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трудовым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договором,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работникам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У</w:t>
      </w:r>
      <w:r w:rsidRPr="009B7FDA">
        <w:rPr>
          <w:rFonts w:ascii="Arial" w:hAnsi="Arial" w:cs="Arial"/>
          <w:sz w:val="24"/>
          <w:szCs w:val="24"/>
        </w:rPr>
        <w:t>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устанавливается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доплата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основании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служебной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записки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41FC4" w:rsidRPr="009B7FDA">
        <w:rPr>
          <w:rFonts w:ascii="Arial" w:hAnsi="Arial" w:cs="Arial"/>
          <w:sz w:val="24"/>
          <w:szCs w:val="24"/>
        </w:rPr>
        <w:t>руководителя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41FC4" w:rsidRPr="009B7FDA">
        <w:rPr>
          <w:rFonts w:ascii="Arial" w:hAnsi="Arial" w:cs="Arial"/>
          <w:sz w:val="24"/>
          <w:szCs w:val="24"/>
        </w:rPr>
        <w:lastRenderedPageBreak/>
        <w:t>структурного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41FC4" w:rsidRPr="009B7FDA">
        <w:rPr>
          <w:rFonts w:ascii="Arial" w:hAnsi="Arial" w:cs="Arial"/>
          <w:sz w:val="24"/>
          <w:szCs w:val="24"/>
        </w:rPr>
        <w:t>подразделения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41FC4"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зависимости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сложности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выполняемой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работы.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Размер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доплаты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срок,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который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устанавливается,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определяются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соглашению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сторон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трудового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договора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учетом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содержания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(или)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объема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дополнительной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устанавливается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41FC4" w:rsidRPr="009B7FDA">
        <w:rPr>
          <w:rFonts w:ascii="Arial" w:hAnsi="Arial" w:cs="Arial"/>
          <w:sz w:val="24"/>
          <w:szCs w:val="24"/>
        </w:rPr>
        <w:t>локальным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41FC4" w:rsidRPr="009B7FDA">
        <w:rPr>
          <w:rFonts w:ascii="Arial" w:hAnsi="Arial" w:cs="Arial"/>
          <w:sz w:val="24"/>
          <w:szCs w:val="24"/>
        </w:rPr>
        <w:t>актом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F0FF0" w:rsidRPr="009B7FDA">
        <w:rPr>
          <w:rFonts w:ascii="Arial" w:hAnsi="Arial" w:cs="Arial"/>
          <w:sz w:val="24"/>
          <w:szCs w:val="24"/>
        </w:rPr>
        <w:t>У</w:t>
      </w:r>
      <w:r w:rsidRPr="009B7FDA">
        <w:rPr>
          <w:rFonts w:ascii="Arial" w:hAnsi="Arial" w:cs="Arial"/>
          <w:sz w:val="24"/>
          <w:szCs w:val="24"/>
        </w:rPr>
        <w:t>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отношении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работника.</w:t>
      </w:r>
    </w:p>
    <w:p w14:paraId="39E5C089" w14:textId="6CCFCCD5" w:rsidR="00DF28D9" w:rsidRPr="009B7FDA" w:rsidRDefault="00DF28D9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Оплата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сверхурочной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осуществляется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соответствии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статьей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152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Трудового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кодекса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Российской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Федерации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составляет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первые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два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часа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</w:t>
      </w:r>
      <w:r w:rsidR="009B7FD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B7FDA">
        <w:rPr>
          <w:rFonts w:ascii="Arial" w:hAnsi="Arial" w:cs="Arial"/>
          <w:sz w:val="24"/>
          <w:szCs w:val="24"/>
        </w:rPr>
        <w:t>менее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полуторного</w:t>
      </w:r>
      <w:proofErr w:type="gramEnd"/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размера,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последующие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часы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–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менее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двойного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размера.</w:t>
      </w:r>
    </w:p>
    <w:p w14:paraId="3E182B33" w14:textId="5DDD2AC6" w:rsidR="00DF28D9" w:rsidRPr="009B7FDA" w:rsidRDefault="00DF28D9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Оплата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выходные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нерабочие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праздничные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дни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производится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работникам,</w:t>
      </w:r>
      <w:r w:rsidR="009B7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FDA">
        <w:rPr>
          <w:rFonts w:ascii="Arial" w:hAnsi="Arial" w:cs="Arial"/>
          <w:sz w:val="24"/>
          <w:szCs w:val="24"/>
        </w:rPr>
        <w:t>привлекавшимся</w:t>
      </w:r>
      <w:proofErr w:type="spellEnd"/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выходные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нерабочие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праздничные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дни,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соответствии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статьей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153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Трудового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кодекса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Российской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Федерации.</w:t>
      </w:r>
    </w:p>
    <w:p w14:paraId="403E1ECA" w14:textId="330FD96D" w:rsidR="00DF28D9" w:rsidRPr="009B7FDA" w:rsidRDefault="00DF28D9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Работа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выходной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или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нерабочий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праздничный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день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оплачивается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двойном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размере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работникам</w:t>
      </w:r>
      <w:r w:rsidR="004C52E4" w:rsidRPr="009B7FDA">
        <w:rPr>
          <w:rFonts w:ascii="Arial" w:hAnsi="Arial" w:cs="Arial"/>
          <w:sz w:val="24"/>
          <w:szCs w:val="24"/>
        </w:rPr>
        <w:t>.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расчете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учитывается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должностной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оклад,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все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компенсационные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стимулирующие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выплаты,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входящие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систему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труда.</w:t>
      </w:r>
    </w:p>
    <w:p w14:paraId="2A300E5D" w14:textId="15360D20" w:rsidR="00DF28D9" w:rsidRPr="009B7FDA" w:rsidRDefault="00DF28D9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Оплата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повышенном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размере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производится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всем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работникам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часы,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фактически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отработанные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выходной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или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нерабочий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праздничный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день.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Если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выходной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или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нерабочий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праздничный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день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приходится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часть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рабочего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дня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(смены),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повышенном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размере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оплачиваются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часы,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фактически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отработанные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выходной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или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нерабочий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праздничный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день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(от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0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часов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24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часов).</w:t>
      </w:r>
    </w:p>
    <w:p w14:paraId="10A3DD9B" w14:textId="5B168F79" w:rsidR="00DF28D9" w:rsidRPr="009B7FDA" w:rsidRDefault="00DF28D9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По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желанию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работника,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работавшего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выходной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или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нерабочий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праздничный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день,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ему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может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быть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предоставлен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другой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день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отдыха.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этом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случае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выходной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или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нерабочий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праздничный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день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оплачивается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одинарном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размере,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день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отдыха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оплате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подлежит.</w:t>
      </w:r>
    </w:p>
    <w:p w14:paraId="79793249" w14:textId="570FD942" w:rsidR="00D3344D" w:rsidRPr="009B7FDA" w:rsidRDefault="00103E27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Размеры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компенсационн</w:t>
      </w:r>
      <w:r w:rsidR="00EE1431" w:rsidRPr="009B7FDA">
        <w:rPr>
          <w:rFonts w:ascii="Arial" w:hAnsi="Arial" w:cs="Arial"/>
          <w:sz w:val="24"/>
          <w:szCs w:val="24"/>
        </w:rPr>
        <w:t>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EE1431" w:rsidRPr="009B7FDA">
        <w:rPr>
          <w:rFonts w:ascii="Arial" w:hAnsi="Arial" w:cs="Arial"/>
          <w:sz w:val="24"/>
          <w:szCs w:val="24"/>
        </w:rPr>
        <w:t>выплат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не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могут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быть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ниже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размеров,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установленных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трудовым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законодательством,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иными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нормативными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правовыми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актами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Российской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Федерации,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содержащими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нормы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трудового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права,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соглашениями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коллективными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3344D" w:rsidRPr="009B7FDA">
        <w:rPr>
          <w:rFonts w:ascii="Arial" w:hAnsi="Arial" w:cs="Arial"/>
          <w:sz w:val="24"/>
          <w:szCs w:val="24"/>
        </w:rPr>
        <w:t>договорами.</w:t>
      </w:r>
    </w:p>
    <w:p w14:paraId="398B1674" w14:textId="77777777" w:rsidR="00D3344D" w:rsidRPr="009B7FDA" w:rsidRDefault="00D3344D" w:rsidP="009B7FDA">
      <w:pPr>
        <w:pStyle w:val="ConsPlusNormal"/>
        <w:ind w:firstLine="0"/>
        <w:rPr>
          <w:rFonts w:ascii="Arial" w:hAnsi="Arial" w:cs="Arial"/>
          <w:sz w:val="24"/>
          <w:szCs w:val="24"/>
        </w:rPr>
      </w:pPr>
    </w:p>
    <w:p w14:paraId="27E92467" w14:textId="28499DD5" w:rsidR="00D3344D" w:rsidRPr="009B7FDA" w:rsidRDefault="00D3344D" w:rsidP="009B7FDA">
      <w:pPr>
        <w:pStyle w:val="ConsPlusTitle"/>
        <w:ind w:firstLine="0"/>
        <w:jc w:val="center"/>
        <w:outlineLvl w:val="1"/>
        <w:rPr>
          <w:rFonts w:ascii="Arial" w:hAnsi="Arial" w:cs="Arial"/>
          <w:sz w:val="24"/>
          <w:szCs w:val="24"/>
        </w:rPr>
      </w:pPr>
      <w:bookmarkStart w:id="2" w:name="P117"/>
      <w:bookmarkEnd w:id="2"/>
      <w:r w:rsidRPr="009B7FDA">
        <w:rPr>
          <w:rFonts w:ascii="Arial" w:hAnsi="Arial" w:cs="Arial"/>
          <w:sz w:val="24"/>
          <w:szCs w:val="24"/>
        </w:rPr>
        <w:t>5.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Порядок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условия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установления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стимулирующ</w:t>
      </w:r>
      <w:r w:rsidR="004D5BB4" w:rsidRPr="009B7FDA">
        <w:rPr>
          <w:rFonts w:ascii="Arial" w:hAnsi="Arial" w:cs="Arial"/>
          <w:sz w:val="24"/>
          <w:szCs w:val="24"/>
        </w:rPr>
        <w:t>их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D5BB4" w:rsidRPr="009B7FDA">
        <w:rPr>
          <w:rFonts w:ascii="Arial" w:hAnsi="Arial" w:cs="Arial"/>
          <w:sz w:val="24"/>
          <w:szCs w:val="24"/>
        </w:rPr>
        <w:t>выплат</w:t>
      </w:r>
    </w:p>
    <w:p w14:paraId="3626491A" w14:textId="77777777" w:rsidR="004C52E4" w:rsidRPr="009B7FDA" w:rsidRDefault="004C52E4" w:rsidP="009B7FDA">
      <w:pPr>
        <w:pStyle w:val="ConsPlusTitle"/>
        <w:ind w:firstLine="0"/>
        <w:jc w:val="center"/>
        <w:outlineLvl w:val="1"/>
        <w:rPr>
          <w:rFonts w:ascii="Arial" w:hAnsi="Arial" w:cs="Arial"/>
          <w:sz w:val="24"/>
          <w:szCs w:val="24"/>
        </w:rPr>
      </w:pPr>
    </w:p>
    <w:p w14:paraId="75CF416F" w14:textId="44E764B7" w:rsidR="007F44A8" w:rsidRPr="009B7FDA" w:rsidRDefault="007F44A8" w:rsidP="009B7FDA">
      <w:pPr>
        <w:widowControl w:val="0"/>
        <w:autoSpaceDE w:val="0"/>
        <w:autoSpaceDN w:val="0"/>
        <w:rPr>
          <w:rFonts w:ascii="Arial" w:hAnsi="Arial" w:cs="Arial"/>
        </w:rPr>
      </w:pPr>
      <w:proofErr w:type="gramStart"/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целях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поощрения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выполненную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соответствии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Перечнем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стимулирующих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государственных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учреждениях</w:t>
      </w:r>
      <w:proofErr w:type="gramEnd"/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Тульской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облас</w:t>
      </w:r>
      <w:r w:rsidR="004C52E4" w:rsidRPr="009B7FDA">
        <w:rPr>
          <w:rFonts w:ascii="Arial" w:hAnsi="Arial" w:cs="Arial"/>
        </w:rPr>
        <w:t>ти,</w:t>
      </w:r>
      <w:r w:rsidR="009B7FDA">
        <w:rPr>
          <w:rFonts w:ascii="Arial" w:hAnsi="Arial" w:cs="Arial"/>
        </w:rPr>
        <w:t xml:space="preserve"> </w:t>
      </w:r>
      <w:r w:rsidR="004C52E4" w:rsidRPr="009B7FDA">
        <w:rPr>
          <w:rFonts w:ascii="Arial" w:hAnsi="Arial" w:cs="Arial"/>
        </w:rPr>
        <w:t>установленным</w:t>
      </w:r>
      <w:r w:rsidR="009B7FDA">
        <w:rPr>
          <w:rFonts w:ascii="Arial" w:hAnsi="Arial" w:cs="Arial"/>
        </w:rPr>
        <w:t xml:space="preserve"> </w:t>
      </w:r>
      <w:r w:rsidR="004C52E4" w:rsidRPr="009B7FDA">
        <w:rPr>
          <w:rFonts w:ascii="Arial" w:hAnsi="Arial" w:cs="Arial"/>
        </w:rPr>
        <w:t>приложением</w:t>
      </w:r>
      <w:r w:rsidR="009B7FDA">
        <w:rPr>
          <w:rFonts w:ascii="Arial" w:hAnsi="Arial" w:cs="Arial"/>
        </w:rPr>
        <w:t xml:space="preserve"> </w:t>
      </w:r>
      <w:r w:rsidR="004C52E4" w:rsidRPr="009B7FDA">
        <w:rPr>
          <w:rFonts w:ascii="Arial" w:hAnsi="Arial" w:cs="Arial"/>
        </w:rPr>
        <w:t>№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2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Системам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работников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государственных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Тульской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области,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утвержденным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Постановлением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Правительства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</w:t>
      </w:r>
      <w:r w:rsidR="004C52E4" w:rsidRPr="009B7FDA">
        <w:rPr>
          <w:rFonts w:ascii="Arial" w:hAnsi="Arial" w:cs="Arial"/>
        </w:rPr>
        <w:t>ульской</w:t>
      </w:r>
      <w:r w:rsidR="009B7FDA">
        <w:rPr>
          <w:rFonts w:ascii="Arial" w:hAnsi="Arial" w:cs="Arial"/>
        </w:rPr>
        <w:t xml:space="preserve"> </w:t>
      </w:r>
      <w:r w:rsidR="004C52E4" w:rsidRPr="009B7FDA">
        <w:rPr>
          <w:rFonts w:ascii="Arial" w:hAnsi="Arial" w:cs="Arial"/>
        </w:rPr>
        <w:t>области</w:t>
      </w:r>
      <w:r w:rsidR="009B7FDA">
        <w:rPr>
          <w:rFonts w:ascii="Arial" w:hAnsi="Arial" w:cs="Arial"/>
        </w:rPr>
        <w:t xml:space="preserve"> </w:t>
      </w:r>
      <w:r w:rsidR="004C52E4" w:rsidRPr="009B7FDA">
        <w:rPr>
          <w:rFonts w:ascii="Arial" w:hAnsi="Arial" w:cs="Arial"/>
        </w:rPr>
        <w:t>от</w:t>
      </w:r>
      <w:r w:rsidR="009B7FDA">
        <w:rPr>
          <w:rFonts w:ascii="Arial" w:hAnsi="Arial" w:cs="Arial"/>
        </w:rPr>
        <w:t xml:space="preserve"> </w:t>
      </w:r>
      <w:r w:rsidR="004C52E4" w:rsidRPr="009B7FDA">
        <w:rPr>
          <w:rFonts w:ascii="Arial" w:hAnsi="Arial" w:cs="Arial"/>
        </w:rPr>
        <w:t>08.10.2025</w:t>
      </w:r>
      <w:r w:rsidR="009B7FDA">
        <w:rPr>
          <w:rFonts w:ascii="Arial" w:hAnsi="Arial" w:cs="Arial"/>
        </w:rPr>
        <w:t xml:space="preserve"> </w:t>
      </w:r>
      <w:r w:rsidR="004C52E4" w:rsidRPr="009B7FDA">
        <w:rPr>
          <w:rFonts w:ascii="Arial" w:hAnsi="Arial" w:cs="Arial"/>
        </w:rPr>
        <w:t>№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622,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устанавливаются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следующие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стимулирующие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выплаты:</w:t>
      </w:r>
      <w:r w:rsidR="009B7FDA">
        <w:rPr>
          <w:rFonts w:ascii="Arial" w:hAnsi="Arial" w:cs="Arial"/>
        </w:rPr>
        <w:t xml:space="preserve"> </w:t>
      </w:r>
    </w:p>
    <w:p w14:paraId="2B0E3B1B" w14:textId="569DF6AA" w:rsidR="007F44A8" w:rsidRPr="009B7FDA" w:rsidRDefault="007F44A8" w:rsidP="009B7FDA">
      <w:pPr>
        <w:widowControl w:val="0"/>
        <w:autoSpaceDE w:val="0"/>
        <w:autoSpaceDN w:val="0"/>
        <w:rPr>
          <w:rFonts w:ascii="Arial" w:hAnsi="Arial" w:cs="Arial"/>
        </w:rPr>
      </w:pPr>
      <w:r w:rsidRPr="009B7FDA">
        <w:rPr>
          <w:rFonts w:ascii="Arial" w:hAnsi="Arial" w:cs="Arial"/>
        </w:rPr>
        <w:t>выплаты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интенсивность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высокие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результаты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работы;</w:t>
      </w:r>
    </w:p>
    <w:p w14:paraId="5BFE5758" w14:textId="7F77FA7E" w:rsidR="007F44A8" w:rsidRPr="009B7FDA" w:rsidRDefault="007F44A8" w:rsidP="009B7FDA">
      <w:pPr>
        <w:widowControl w:val="0"/>
        <w:autoSpaceDE w:val="0"/>
        <w:autoSpaceDN w:val="0"/>
        <w:rPr>
          <w:rFonts w:ascii="Arial" w:hAnsi="Arial" w:cs="Arial"/>
        </w:rPr>
      </w:pPr>
      <w:r w:rsidRPr="009B7FDA">
        <w:rPr>
          <w:rFonts w:ascii="Arial" w:hAnsi="Arial" w:cs="Arial"/>
        </w:rPr>
        <w:t>выплаты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качество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выполняемых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работ;</w:t>
      </w:r>
    </w:p>
    <w:p w14:paraId="4769B152" w14:textId="34568560" w:rsidR="007F44A8" w:rsidRPr="009B7FDA" w:rsidRDefault="007F44A8" w:rsidP="009B7FDA">
      <w:pPr>
        <w:widowControl w:val="0"/>
        <w:autoSpaceDE w:val="0"/>
        <w:autoSpaceDN w:val="0"/>
        <w:rPr>
          <w:rFonts w:ascii="Arial" w:hAnsi="Arial" w:cs="Arial"/>
        </w:rPr>
      </w:pPr>
      <w:r w:rsidRPr="009B7FDA">
        <w:rPr>
          <w:rFonts w:ascii="Arial" w:hAnsi="Arial" w:cs="Arial"/>
        </w:rPr>
        <w:t>выплаты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выслугу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лет;</w:t>
      </w:r>
    </w:p>
    <w:p w14:paraId="3CC47546" w14:textId="0FEDD77B" w:rsidR="007F44A8" w:rsidRPr="009B7FDA" w:rsidRDefault="007F44A8" w:rsidP="009B7FDA">
      <w:pPr>
        <w:widowControl w:val="0"/>
        <w:autoSpaceDE w:val="0"/>
        <w:autoSpaceDN w:val="0"/>
        <w:rPr>
          <w:rFonts w:ascii="Arial" w:hAnsi="Arial" w:cs="Arial"/>
        </w:rPr>
      </w:pPr>
      <w:r w:rsidRPr="009B7FDA">
        <w:rPr>
          <w:rFonts w:ascii="Arial" w:hAnsi="Arial" w:cs="Arial"/>
        </w:rPr>
        <w:t>преми</w:t>
      </w:r>
      <w:r w:rsidR="004C52E4" w:rsidRPr="009B7FDA">
        <w:rPr>
          <w:rFonts w:ascii="Arial" w:hAnsi="Arial" w:cs="Arial"/>
        </w:rPr>
        <w:t>альные</w:t>
      </w:r>
      <w:r w:rsidR="009B7FDA">
        <w:rPr>
          <w:rFonts w:ascii="Arial" w:hAnsi="Arial" w:cs="Arial"/>
        </w:rPr>
        <w:t xml:space="preserve"> </w:t>
      </w:r>
      <w:r w:rsidR="004C52E4" w:rsidRPr="009B7FDA">
        <w:rPr>
          <w:rFonts w:ascii="Arial" w:hAnsi="Arial" w:cs="Arial"/>
        </w:rPr>
        <w:t>выплаты</w:t>
      </w:r>
      <w:r w:rsidR="009B7FDA">
        <w:rPr>
          <w:rFonts w:ascii="Arial" w:hAnsi="Arial" w:cs="Arial"/>
        </w:rPr>
        <w:t xml:space="preserve"> </w:t>
      </w:r>
      <w:r w:rsidR="004C52E4" w:rsidRPr="009B7FDA">
        <w:rPr>
          <w:rFonts w:ascii="Arial" w:hAnsi="Arial" w:cs="Arial"/>
        </w:rPr>
        <w:t>по</w:t>
      </w:r>
      <w:r w:rsidR="009B7FDA">
        <w:rPr>
          <w:rFonts w:ascii="Arial" w:hAnsi="Arial" w:cs="Arial"/>
        </w:rPr>
        <w:t xml:space="preserve"> </w:t>
      </w:r>
      <w:r w:rsidR="004C52E4" w:rsidRPr="009B7FDA">
        <w:rPr>
          <w:rFonts w:ascii="Arial" w:hAnsi="Arial" w:cs="Arial"/>
        </w:rPr>
        <w:t>итогам</w:t>
      </w:r>
      <w:r w:rsidR="009B7FDA">
        <w:rPr>
          <w:rFonts w:ascii="Arial" w:hAnsi="Arial" w:cs="Arial"/>
        </w:rPr>
        <w:t xml:space="preserve"> </w:t>
      </w:r>
      <w:r w:rsidR="004C52E4" w:rsidRPr="009B7FDA">
        <w:rPr>
          <w:rFonts w:ascii="Arial" w:hAnsi="Arial" w:cs="Arial"/>
        </w:rPr>
        <w:t>работы</w:t>
      </w:r>
      <w:r w:rsidRPr="009B7FDA">
        <w:rPr>
          <w:rFonts w:ascii="Arial" w:hAnsi="Arial" w:cs="Arial"/>
        </w:rPr>
        <w:t>;</w:t>
      </w:r>
    </w:p>
    <w:p w14:paraId="57D3DA24" w14:textId="2618FA45" w:rsidR="007F44A8" w:rsidRPr="009B7FDA" w:rsidRDefault="007F44A8" w:rsidP="009B7FDA">
      <w:pPr>
        <w:widowControl w:val="0"/>
        <w:autoSpaceDE w:val="0"/>
        <w:autoSpaceDN w:val="0"/>
        <w:rPr>
          <w:rFonts w:ascii="Arial" w:hAnsi="Arial" w:cs="Arial"/>
        </w:rPr>
      </w:pPr>
      <w:r w:rsidRPr="009B7FDA">
        <w:rPr>
          <w:rFonts w:ascii="Arial" w:hAnsi="Arial" w:cs="Arial"/>
        </w:rPr>
        <w:t>выплаты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наставничество;</w:t>
      </w:r>
    </w:p>
    <w:p w14:paraId="75647D81" w14:textId="4E1EDC6A" w:rsidR="007F44A8" w:rsidRPr="009B7FDA" w:rsidRDefault="007F44A8" w:rsidP="009B7FDA">
      <w:pPr>
        <w:widowControl w:val="0"/>
        <w:autoSpaceDE w:val="0"/>
        <w:autoSpaceDN w:val="0"/>
        <w:rPr>
          <w:rFonts w:ascii="Arial" w:hAnsi="Arial" w:cs="Arial"/>
        </w:rPr>
      </w:pPr>
      <w:r w:rsidRPr="009B7FDA">
        <w:rPr>
          <w:rFonts w:ascii="Arial" w:hAnsi="Arial" w:cs="Arial"/>
        </w:rPr>
        <w:t>иные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(доплаты),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установленные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определенный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период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времени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отдельными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нормативными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актами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Российской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Федерации,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Правительства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Тульской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области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зависимости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особенностей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условий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(или)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режима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рабочего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времени.</w:t>
      </w:r>
    </w:p>
    <w:p w14:paraId="2B2FA351" w14:textId="48D88203" w:rsidR="00827259" w:rsidRPr="009B7FDA" w:rsidRDefault="007F44A8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Выплата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интенсивность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высокие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результаты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работы</w:t>
      </w:r>
      <w:r w:rsidR="009B7FD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B7FDA">
        <w:rPr>
          <w:rFonts w:ascii="Arial" w:hAnsi="Arial" w:cs="Arial"/>
          <w:sz w:val="24"/>
          <w:szCs w:val="24"/>
        </w:rPr>
        <w:t>является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единовременной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устанавливается</w:t>
      </w:r>
      <w:proofErr w:type="gramEnd"/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целью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поощрения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работников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827259" w:rsidRPr="009B7FDA">
        <w:rPr>
          <w:rFonts w:ascii="Arial" w:hAnsi="Arial" w:cs="Arial"/>
          <w:sz w:val="24"/>
          <w:szCs w:val="24"/>
        </w:rPr>
        <w:t>:</w:t>
      </w:r>
    </w:p>
    <w:p w14:paraId="5D99322A" w14:textId="28AA52E3" w:rsidR="00827259" w:rsidRPr="009B7FDA" w:rsidRDefault="009B7FDA" w:rsidP="009B7FDA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за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участие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выполнении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особо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важных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мероприятий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срочных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работ</w:t>
      </w:r>
      <w:r w:rsidR="00827259" w:rsidRPr="009B7FDA">
        <w:rPr>
          <w:rFonts w:ascii="Arial" w:hAnsi="Arial" w:cs="Arial"/>
          <w:sz w:val="24"/>
          <w:szCs w:val="24"/>
        </w:rPr>
        <w:t>;</w:t>
      </w:r>
    </w:p>
    <w:p w14:paraId="592669FF" w14:textId="6462153B" w:rsidR="00827259" w:rsidRPr="009B7FDA" w:rsidRDefault="009B7FDA" w:rsidP="009B7FDA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обеспечение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безаварийной,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безотказной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бесперебойной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работы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всех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отделов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Учреждения</w:t>
      </w:r>
      <w:r w:rsidR="00827259" w:rsidRPr="009B7FDA">
        <w:rPr>
          <w:rFonts w:ascii="Arial" w:hAnsi="Arial" w:cs="Arial"/>
          <w:sz w:val="24"/>
          <w:szCs w:val="24"/>
        </w:rPr>
        <w:t>;</w:t>
      </w:r>
    </w:p>
    <w:p w14:paraId="31BD3554" w14:textId="0C361FFD" w:rsidR="007F44A8" w:rsidRPr="009B7FDA" w:rsidRDefault="009B7FDA" w:rsidP="009B7FDA">
      <w:pPr>
        <w:pStyle w:val="ConsPlu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организацию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проведение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мероприятий,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направленных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повышение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авторитета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имиджа</w:t>
      </w:r>
      <w:r>
        <w:rPr>
          <w:rFonts w:ascii="Arial" w:hAnsi="Arial" w:cs="Arial"/>
          <w:sz w:val="24"/>
          <w:szCs w:val="24"/>
        </w:rPr>
        <w:t xml:space="preserve"> </w:t>
      </w:r>
      <w:r w:rsidR="007F44A8" w:rsidRPr="009B7FDA">
        <w:rPr>
          <w:rFonts w:ascii="Arial" w:hAnsi="Arial" w:cs="Arial"/>
          <w:sz w:val="24"/>
          <w:szCs w:val="24"/>
        </w:rPr>
        <w:t>Учреждения</w:t>
      </w:r>
      <w:r w:rsidR="00A826CB" w:rsidRPr="009B7FDA">
        <w:rPr>
          <w:rFonts w:ascii="Arial" w:hAnsi="Arial" w:cs="Arial"/>
          <w:sz w:val="24"/>
          <w:szCs w:val="24"/>
        </w:rPr>
        <w:t>.</w:t>
      </w:r>
    </w:p>
    <w:p w14:paraId="7F57C7E1" w14:textId="2F66F048" w:rsidR="004C52E4" w:rsidRPr="009B7FDA" w:rsidRDefault="007F44A8" w:rsidP="009B7FDA">
      <w:pPr>
        <w:pStyle w:val="ConsPlusNormal"/>
        <w:rPr>
          <w:rStyle w:val="23"/>
          <w:rFonts w:ascii="Arial" w:hAnsi="Arial" w:cs="Arial"/>
          <w:color w:val="000000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Порядок,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размер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условия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осуществления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интенсивность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высокие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lastRenderedPageBreak/>
        <w:t>рез</w:t>
      </w:r>
      <w:r w:rsidR="004C52E4" w:rsidRPr="009B7FDA">
        <w:rPr>
          <w:rFonts w:ascii="Arial" w:hAnsi="Arial" w:cs="Arial"/>
          <w:sz w:val="24"/>
          <w:szCs w:val="24"/>
        </w:rPr>
        <w:t>ультаты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работы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устанавливаются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основе</w:t>
      </w:r>
      <w:r w:rsidR="009B7FDA">
        <w:rPr>
          <w:rStyle w:val="23"/>
          <w:rFonts w:ascii="Arial" w:hAnsi="Arial" w:cs="Arial"/>
          <w:color w:val="000000"/>
          <w:sz w:val="24"/>
          <w:szCs w:val="24"/>
        </w:rPr>
        <w:t xml:space="preserve"> </w:t>
      </w:r>
      <w:r w:rsidR="004C52E4" w:rsidRPr="009B7FDA">
        <w:rPr>
          <w:rStyle w:val="23"/>
          <w:rFonts w:ascii="Arial" w:hAnsi="Arial" w:cs="Arial"/>
          <w:color w:val="000000"/>
          <w:sz w:val="24"/>
          <w:szCs w:val="24"/>
        </w:rPr>
        <w:t>локального</w:t>
      </w:r>
      <w:r w:rsidR="009B7FDA">
        <w:rPr>
          <w:rStyle w:val="23"/>
          <w:rFonts w:ascii="Arial" w:hAnsi="Arial" w:cs="Arial"/>
          <w:color w:val="000000"/>
          <w:sz w:val="24"/>
          <w:szCs w:val="24"/>
        </w:rPr>
        <w:t xml:space="preserve"> </w:t>
      </w:r>
      <w:r w:rsidR="004C52E4" w:rsidRPr="009B7FDA">
        <w:rPr>
          <w:rStyle w:val="23"/>
          <w:rFonts w:ascii="Arial" w:hAnsi="Arial" w:cs="Arial"/>
          <w:color w:val="000000"/>
          <w:sz w:val="24"/>
          <w:szCs w:val="24"/>
        </w:rPr>
        <w:t>акта</w:t>
      </w:r>
      <w:r w:rsidR="009B7FDA">
        <w:rPr>
          <w:rStyle w:val="23"/>
          <w:rFonts w:ascii="Arial" w:hAnsi="Arial" w:cs="Arial"/>
          <w:color w:val="000000"/>
          <w:sz w:val="24"/>
          <w:szCs w:val="24"/>
        </w:rPr>
        <w:t xml:space="preserve"> </w:t>
      </w:r>
      <w:r w:rsidR="004C52E4" w:rsidRPr="009B7FDA">
        <w:rPr>
          <w:rStyle w:val="23"/>
          <w:rFonts w:ascii="Arial" w:hAnsi="Arial" w:cs="Arial"/>
          <w:color w:val="000000"/>
          <w:sz w:val="24"/>
          <w:szCs w:val="24"/>
        </w:rPr>
        <w:t>Учреждения.</w:t>
      </w:r>
    </w:p>
    <w:p w14:paraId="659BF693" w14:textId="1EC35523" w:rsidR="007A6203" w:rsidRPr="009B7FDA" w:rsidRDefault="007A6203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Выплаты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качество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выполняемых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устанавливаются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6835A7" w:rsidRPr="009B7FDA">
        <w:rPr>
          <w:rFonts w:ascii="Arial" w:hAnsi="Arial" w:cs="Arial"/>
          <w:sz w:val="24"/>
          <w:szCs w:val="24"/>
        </w:rPr>
        <w:t>всем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работникам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6835A7" w:rsidRPr="009B7FDA">
        <w:rPr>
          <w:rFonts w:ascii="Arial" w:hAnsi="Arial" w:cs="Arial"/>
          <w:sz w:val="24"/>
          <w:szCs w:val="24"/>
        </w:rPr>
        <w:t>Учреждения,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6835A7"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6835A7" w:rsidRPr="009B7FDA">
        <w:rPr>
          <w:rFonts w:ascii="Arial" w:hAnsi="Arial" w:cs="Arial"/>
          <w:sz w:val="24"/>
          <w:szCs w:val="24"/>
        </w:rPr>
        <w:t>исключением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6835A7" w:rsidRPr="009B7FDA">
        <w:rPr>
          <w:rFonts w:ascii="Arial" w:hAnsi="Arial" w:cs="Arial"/>
          <w:sz w:val="24"/>
          <w:szCs w:val="24"/>
        </w:rPr>
        <w:t>руководителя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913ABC" w:rsidRPr="009B7FDA">
        <w:rPr>
          <w:rFonts w:ascii="Arial" w:hAnsi="Arial" w:cs="Arial"/>
          <w:sz w:val="24"/>
          <w:szCs w:val="24"/>
        </w:rPr>
        <w:t>Учреждения</w:t>
      </w:r>
      <w:r w:rsidR="006835A7" w:rsidRPr="009B7FDA">
        <w:rPr>
          <w:rFonts w:ascii="Arial" w:hAnsi="Arial" w:cs="Arial"/>
          <w:sz w:val="24"/>
          <w:szCs w:val="24"/>
        </w:rPr>
        <w:t>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6835A7" w:rsidRPr="009B7FDA">
        <w:rPr>
          <w:rFonts w:ascii="Arial" w:hAnsi="Arial" w:cs="Arial"/>
          <w:sz w:val="24"/>
          <w:szCs w:val="24"/>
        </w:rPr>
        <w:t>заместителя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6835A7"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6835A7" w:rsidRPr="009B7FDA">
        <w:rPr>
          <w:rFonts w:ascii="Arial" w:hAnsi="Arial" w:cs="Arial"/>
          <w:sz w:val="24"/>
          <w:szCs w:val="24"/>
        </w:rPr>
        <w:t>главного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6835A7" w:rsidRPr="009B7FDA">
        <w:rPr>
          <w:rFonts w:ascii="Arial" w:hAnsi="Arial" w:cs="Arial"/>
          <w:sz w:val="24"/>
          <w:szCs w:val="24"/>
        </w:rPr>
        <w:t>бухгалтера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913ABC"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6835A7" w:rsidRPr="009B7FDA">
        <w:rPr>
          <w:rFonts w:ascii="Arial" w:hAnsi="Arial" w:cs="Arial"/>
          <w:sz w:val="24"/>
          <w:szCs w:val="24"/>
        </w:rPr>
        <w:t>ежемесячно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целях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усиления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материальной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заинтересованности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повышения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качества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выполняемых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задач,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возложенных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56A7B" w:rsidRPr="009B7FDA">
        <w:rPr>
          <w:rFonts w:ascii="Arial" w:hAnsi="Arial" w:cs="Arial"/>
          <w:sz w:val="24"/>
          <w:szCs w:val="24"/>
        </w:rPr>
        <w:t>Учреждение:</w:t>
      </w:r>
    </w:p>
    <w:p w14:paraId="2B4F5EB6" w14:textId="1C86B3DA" w:rsidR="00156A7B" w:rsidRPr="009B7FDA" w:rsidRDefault="00156A7B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своевременном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добросовестном</w:t>
      </w:r>
      <w:r w:rsidR="009B7FD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B7FDA">
        <w:rPr>
          <w:rFonts w:ascii="Arial" w:hAnsi="Arial" w:cs="Arial"/>
          <w:sz w:val="24"/>
          <w:szCs w:val="24"/>
        </w:rPr>
        <w:t>исполнении</w:t>
      </w:r>
      <w:proofErr w:type="gramEnd"/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своих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обязанностей;</w:t>
      </w:r>
    </w:p>
    <w:p w14:paraId="1EF148E1" w14:textId="75FDE450" w:rsidR="00156A7B" w:rsidRPr="009B7FDA" w:rsidRDefault="00156A7B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повышении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уровня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ответственности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B7FDA">
        <w:rPr>
          <w:rFonts w:ascii="Arial" w:hAnsi="Arial" w:cs="Arial"/>
          <w:sz w:val="24"/>
          <w:szCs w:val="24"/>
        </w:rPr>
        <w:t>порученный</w:t>
      </w:r>
      <w:proofErr w:type="gramEnd"/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участок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работы;</w:t>
      </w:r>
    </w:p>
    <w:p w14:paraId="2985B4A2" w14:textId="53CB0A6D" w:rsidR="00156A7B" w:rsidRPr="009B7FDA" w:rsidRDefault="00156A7B" w:rsidP="009B7FDA">
      <w:pPr>
        <w:pStyle w:val="ConsPlusNormal"/>
        <w:rPr>
          <w:rFonts w:ascii="Arial" w:hAnsi="Arial" w:cs="Arial"/>
          <w:sz w:val="24"/>
          <w:szCs w:val="24"/>
        </w:rPr>
      </w:pPr>
      <w:proofErr w:type="gramStart"/>
      <w:r w:rsidRPr="009B7FDA">
        <w:rPr>
          <w:rFonts w:ascii="Arial" w:hAnsi="Arial" w:cs="Arial"/>
          <w:sz w:val="24"/>
          <w:szCs w:val="24"/>
        </w:rPr>
        <w:t>соблюдении</w:t>
      </w:r>
      <w:proofErr w:type="gramEnd"/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регламентов,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стандартов,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технологий,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требований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процедурам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выполнении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оказании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услуг;</w:t>
      </w:r>
    </w:p>
    <w:p w14:paraId="096F7CFA" w14:textId="1FF583B0" w:rsidR="00156A7B" w:rsidRPr="009B7FDA" w:rsidRDefault="00156A7B" w:rsidP="009B7FDA">
      <w:pPr>
        <w:pStyle w:val="ConsPlusNormal"/>
        <w:rPr>
          <w:rFonts w:ascii="Arial" w:hAnsi="Arial" w:cs="Arial"/>
          <w:sz w:val="24"/>
          <w:szCs w:val="24"/>
        </w:rPr>
      </w:pPr>
      <w:proofErr w:type="gramStart"/>
      <w:r w:rsidRPr="009B7FDA">
        <w:rPr>
          <w:rFonts w:ascii="Arial" w:hAnsi="Arial" w:cs="Arial"/>
          <w:sz w:val="24"/>
          <w:szCs w:val="24"/>
        </w:rPr>
        <w:t>соблюдении</w:t>
      </w:r>
      <w:proofErr w:type="gramEnd"/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установленных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сроков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выполнения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оказания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услуг;</w:t>
      </w:r>
    </w:p>
    <w:p w14:paraId="151A394C" w14:textId="107831F1" w:rsidR="00156A7B" w:rsidRPr="009B7FDA" w:rsidRDefault="00156A7B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качественной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подготовке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проведения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мероприятий,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связанных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уставной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деятельностью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Учреждения.</w:t>
      </w:r>
      <w:r w:rsidR="009B7FDA">
        <w:rPr>
          <w:rFonts w:ascii="Arial" w:hAnsi="Arial" w:cs="Arial"/>
          <w:sz w:val="24"/>
          <w:szCs w:val="24"/>
        </w:rPr>
        <w:t xml:space="preserve"> </w:t>
      </w:r>
    </w:p>
    <w:p w14:paraId="2A14CE1C" w14:textId="7273D631" w:rsidR="009B698D" w:rsidRPr="009B7FDA" w:rsidRDefault="009E5365" w:rsidP="009B7FDA">
      <w:pPr>
        <w:pStyle w:val="Default"/>
        <w:rPr>
          <w:rFonts w:ascii="Arial" w:hAnsi="Arial" w:cs="Arial"/>
        </w:rPr>
      </w:pPr>
      <w:r w:rsidRPr="009B7FDA">
        <w:rPr>
          <w:rFonts w:ascii="Arial" w:hAnsi="Arial" w:cs="Arial"/>
        </w:rPr>
        <w:t>В</w:t>
      </w:r>
      <w:r w:rsidR="00156A7B" w:rsidRPr="009B7FDA">
        <w:rPr>
          <w:rFonts w:ascii="Arial" w:hAnsi="Arial" w:cs="Arial"/>
        </w:rPr>
        <w:t>ыплат</w:t>
      </w:r>
      <w:r w:rsidRPr="009B7FDA">
        <w:rPr>
          <w:rFonts w:ascii="Arial" w:hAnsi="Arial" w:cs="Arial"/>
        </w:rPr>
        <w:t>а</w:t>
      </w:r>
      <w:r w:rsidR="009B7FDA">
        <w:rPr>
          <w:rFonts w:ascii="Arial" w:hAnsi="Arial" w:cs="Arial"/>
        </w:rPr>
        <w:t xml:space="preserve"> </w:t>
      </w:r>
      <w:r w:rsidR="00156A7B"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="00156A7B" w:rsidRPr="009B7FDA">
        <w:rPr>
          <w:rFonts w:ascii="Arial" w:hAnsi="Arial" w:cs="Arial"/>
        </w:rPr>
        <w:t>качество</w:t>
      </w:r>
      <w:r w:rsidR="009B7FDA">
        <w:rPr>
          <w:rFonts w:ascii="Arial" w:hAnsi="Arial" w:cs="Arial"/>
        </w:rPr>
        <w:t xml:space="preserve"> </w:t>
      </w:r>
      <w:r w:rsidR="00156A7B" w:rsidRPr="009B7FDA">
        <w:rPr>
          <w:rFonts w:ascii="Arial" w:hAnsi="Arial" w:cs="Arial"/>
        </w:rPr>
        <w:t>выполняемых</w:t>
      </w:r>
      <w:r w:rsidR="009B7FDA">
        <w:rPr>
          <w:rFonts w:ascii="Arial" w:hAnsi="Arial" w:cs="Arial"/>
        </w:rPr>
        <w:t xml:space="preserve"> </w:t>
      </w:r>
      <w:r w:rsidR="00156A7B" w:rsidRPr="009B7FDA">
        <w:rPr>
          <w:rFonts w:ascii="Arial" w:hAnsi="Arial" w:cs="Arial"/>
        </w:rPr>
        <w:t>работ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(уровень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образования;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сложность,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важность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выполняемой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работы;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степень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самостоятельности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ответственности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при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выполнении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поставленных</w:t>
      </w:r>
      <w:r w:rsidR="009B7FDA">
        <w:rPr>
          <w:rFonts w:ascii="Arial" w:hAnsi="Arial" w:cs="Arial"/>
        </w:rPr>
        <w:t xml:space="preserve"> </w:t>
      </w:r>
      <w:r w:rsidR="00BB6B6A" w:rsidRPr="009B7FDA">
        <w:rPr>
          <w:rFonts w:ascii="Arial" w:hAnsi="Arial" w:cs="Arial"/>
        </w:rPr>
        <w:t>задач)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пределах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фонда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труда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текущем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финансовом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году</w:t>
      </w:r>
      <w:r w:rsidR="00AE3B47" w:rsidRPr="009B7FDA">
        <w:rPr>
          <w:rFonts w:ascii="Arial" w:hAnsi="Arial" w:cs="Arial"/>
        </w:rPr>
        <w:t>.</w:t>
      </w:r>
    </w:p>
    <w:p w14:paraId="7B33D62B" w14:textId="3947B462" w:rsidR="00156A7B" w:rsidRPr="009B7FDA" w:rsidRDefault="009B698D" w:rsidP="009B7FDA">
      <w:pPr>
        <w:pStyle w:val="Default"/>
        <w:rPr>
          <w:rFonts w:ascii="Arial" w:hAnsi="Arial" w:cs="Arial"/>
        </w:rPr>
      </w:pPr>
      <w:r w:rsidRPr="009B7FDA">
        <w:rPr>
          <w:rFonts w:ascii="Arial" w:hAnsi="Arial" w:cs="Arial"/>
        </w:rPr>
        <w:t>Выплата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качество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выполняемых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носит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обязательный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характер.</w:t>
      </w:r>
      <w:r w:rsidR="009B7FDA">
        <w:rPr>
          <w:rFonts w:ascii="Arial" w:hAnsi="Arial" w:cs="Arial"/>
        </w:rPr>
        <w:t xml:space="preserve"> </w:t>
      </w:r>
      <w:r w:rsidR="00CF6B33" w:rsidRPr="009B7FDA">
        <w:rPr>
          <w:rFonts w:ascii="Arial" w:hAnsi="Arial" w:cs="Arial"/>
        </w:rPr>
        <w:t>Максимальный</w:t>
      </w:r>
      <w:r w:rsidR="009B7FDA">
        <w:rPr>
          <w:rFonts w:ascii="Arial" w:hAnsi="Arial" w:cs="Arial"/>
        </w:rPr>
        <w:t xml:space="preserve"> </w:t>
      </w:r>
      <w:r w:rsidR="00CF6B33" w:rsidRPr="009B7FDA">
        <w:rPr>
          <w:rFonts w:ascii="Arial" w:hAnsi="Arial" w:cs="Arial"/>
        </w:rPr>
        <w:t>размер</w:t>
      </w:r>
      <w:r w:rsidR="009B7FDA">
        <w:rPr>
          <w:rFonts w:ascii="Arial" w:hAnsi="Arial" w:cs="Arial"/>
        </w:rPr>
        <w:t xml:space="preserve"> </w:t>
      </w:r>
      <w:r w:rsidR="00CF6B33" w:rsidRPr="009B7FDA">
        <w:rPr>
          <w:rFonts w:ascii="Arial" w:hAnsi="Arial" w:cs="Arial"/>
        </w:rPr>
        <w:t>выплаты</w:t>
      </w:r>
      <w:r w:rsidR="009B7FDA">
        <w:rPr>
          <w:rFonts w:ascii="Arial" w:hAnsi="Arial" w:cs="Arial"/>
        </w:rPr>
        <w:t xml:space="preserve"> </w:t>
      </w:r>
      <w:r w:rsidR="00CF6B33"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="00CF6B33" w:rsidRPr="009B7FDA">
        <w:rPr>
          <w:rFonts w:ascii="Arial" w:hAnsi="Arial" w:cs="Arial"/>
        </w:rPr>
        <w:t>качество</w:t>
      </w:r>
      <w:r w:rsidR="009B7FDA">
        <w:rPr>
          <w:rFonts w:ascii="Arial" w:hAnsi="Arial" w:cs="Arial"/>
        </w:rPr>
        <w:t xml:space="preserve"> </w:t>
      </w:r>
      <w:r w:rsidR="00CF6B33" w:rsidRPr="009B7FDA">
        <w:rPr>
          <w:rFonts w:ascii="Arial" w:hAnsi="Arial" w:cs="Arial"/>
        </w:rPr>
        <w:t>выполняемых</w:t>
      </w:r>
      <w:r w:rsidR="009B7FDA">
        <w:rPr>
          <w:rFonts w:ascii="Arial" w:hAnsi="Arial" w:cs="Arial"/>
        </w:rPr>
        <w:t xml:space="preserve"> </w:t>
      </w:r>
      <w:r w:rsidR="00CF6B33" w:rsidRPr="009B7FDA">
        <w:rPr>
          <w:rFonts w:ascii="Arial" w:hAnsi="Arial" w:cs="Arial"/>
        </w:rPr>
        <w:t>работ</w:t>
      </w:r>
      <w:r w:rsidR="009B7FDA">
        <w:rPr>
          <w:rFonts w:ascii="Arial" w:hAnsi="Arial" w:cs="Arial"/>
        </w:rPr>
        <w:t xml:space="preserve"> </w:t>
      </w:r>
      <w:r w:rsidR="00CF6B33" w:rsidRPr="009B7FDA">
        <w:rPr>
          <w:rFonts w:ascii="Arial" w:hAnsi="Arial" w:cs="Arial"/>
        </w:rPr>
        <w:t>до</w:t>
      </w:r>
      <w:r w:rsidR="009B7FDA">
        <w:rPr>
          <w:rFonts w:ascii="Arial" w:hAnsi="Arial" w:cs="Arial"/>
        </w:rPr>
        <w:t xml:space="preserve"> </w:t>
      </w:r>
      <w:r w:rsidR="00CF6B33" w:rsidRPr="009B7FDA">
        <w:rPr>
          <w:rFonts w:ascii="Arial" w:hAnsi="Arial" w:cs="Arial"/>
        </w:rPr>
        <w:t>300%</w:t>
      </w:r>
      <w:r w:rsidR="009B7FDA">
        <w:rPr>
          <w:rFonts w:ascii="Arial" w:hAnsi="Arial" w:cs="Arial"/>
        </w:rPr>
        <w:t xml:space="preserve"> </w:t>
      </w:r>
      <w:r w:rsidR="00CF6B33" w:rsidRPr="009B7FDA">
        <w:rPr>
          <w:rFonts w:ascii="Arial" w:hAnsi="Arial" w:cs="Arial"/>
        </w:rPr>
        <w:t>оклада.</w:t>
      </w:r>
    </w:p>
    <w:p w14:paraId="0EAC3333" w14:textId="08EE79AC" w:rsidR="00845992" w:rsidRPr="009B7FDA" w:rsidRDefault="00845992" w:rsidP="009B7FDA">
      <w:pPr>
        <w:rPr>
          <w:rFonts w:ascii="Arial" w:hAnsi="Arial" w:cs="Arial"/>
        </w:rPr>
      </w:pPr>
      <w:r w:rsidRPr="009B7FDA">
        <w:rPr>
          <w:rFonts w:ascii="Arial" w:hAnsi="Arial" w:cs="Arial"/>
        </w:rPr>
        <w:t>Условия,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размер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порядок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осуществления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качество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выполняемых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локальным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актом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Учреждения.</w:t>
      </w:r>
    </w:p>
    <w:p w14:paraId="7F34DD80" w14:textId="6F285D5C" w:rsidR="00AE3B47" w:rsidRPr="009B7FDA" w:rsidRDefault="00D84D89" w:rsidP="009B7FDA">
      <w:pPr>
        <w:pStyle w:val="Default"/>
        <w:rPr>
          <w:rFonts w:ascii="Arial" w:hAnsi="Arial" w:cs="Arial"/>
        </w:rPr>
      </w:pPr>
      <w:r w:rsidRPr="009B7FDA">
        <w:rPr>
          <w:rFonts w:ascii="Arial" w:hAnsi="Arial" w:cs="Arial"/>
        </w:rPr>
        <w:t>Выплаты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выслугу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лет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устанавливается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работникам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Учреждения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(кроме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руководителя,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его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заместителей,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главного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бухгалтера)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процентах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от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должностного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оклада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зависимости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от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стажа</w:t>
      </w:r>
      <w:r w:rsidR="009B7FDA">
        <w:rPr>
          <w:rFonts w:ascii="Arial" w:hAnsi="Arial" w:cs="Arial"/>
        </w:rPr>
        <w:t xml:space="preserve"> </w:t>
      </w:r>
      <w:r w:rsidR="00AE3B47" w:rsidRPr="009B7FDA">
        <w:rPr>
          <w:rFonts w:ascii="Arial" w:hAnsi="Arial" w:cs="Arial"/>
        </w:rPr>
        <w:t>работы:</w:t>
      </w:r>
    </w:p>
    <w:p w14:paraId="2A227DA0" w14:textId="1A2E3EE1" w:rsidR="00AE3B47" w:rsidRPr="009B7FDA" w:rsidRDefault="00AE3B47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выслуге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свыше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1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года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5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лет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включительно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–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10%;</w:t>
      </w:r>
    </w:p>
    <w:p w14:paraId="083A1C00" w14:textId="364ACB82" w:rsidR="00AE3B47" w:rsidRPr="009B7FDA" w:rsidRDefault="00AE3B47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выслуге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свыше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5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лет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до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10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лет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включительно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4C52E4" w:rsidRPr="009B7FDA">
        <w:rPr>
          <w:rFonts w:ascii="Arial" w:hAnsi="Arial" w:cs="Arial"/>
          <w:sz w:val="24"/>
          <w:szCs w:val="24"/>
        </w:rPr>
        <w:t>-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20%;</w:t>
      </w:r>
    </w:p>
    <w:p w14:paraId="3850DA4E" w14:textId="03AA549D" w:rsidR="00AE3B47" w:rsidRPr="009B7FDA" w:rsidRDefault="00AE3B47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свыше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10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лет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–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30%.</w:t>
      </w:r>
    </w:p>
    <w:p w14:paraId="027D7577" w14:textId="7E21987B" w:rsidR="00913ABC" w:rsidRPr="009B7FDA" w:rsidRDefault="00913ABC" w:rsidP="009B7FDA">
      <w:pPr>
        <w:rPr>
          <w:rFonts w:ascii="Arial" w:hAnsi="Arial" w:cs="Arial"/>
        </w:rPr>
      </w:pPr>
      <w:bookmarkStart w:id="3" w:name="P83"/>
      <w:bookmarkEnd w:id="3"/>
      <w:r w:rsidRPr="009B7FDA">
        <w:rPr>
          <w:rFonts w:ascii="Arial" w:hAnsi="Arial" w:cs="Arial"/>
        </w:rPr>
        <w:t>Условия,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размер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порядок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осуществления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выслугу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лет,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локальным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актом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Учреждения.</w:t>
      </w:r>
    </w:p>
    <w:p w14:paraId="772ACAD6" w14:textId="07DBC087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Премиальные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итогам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выплачиваются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результатам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оценки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эффективности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деятельности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установленный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период.</w:t>
      </w:r>
    </w:p>
    <w:p w14:paraId="3FB46868" w14:textId="6F3ADF41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установлении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премиальных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итогам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учитываются:</w:t>
      </w:r>
    </w:p>
    <w:p w14:paraId="07163095" w14:textId="66E9982A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успешное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добросовестное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исполнение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своих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обязанностей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соответствующем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периоде;</w:t>
      </w:r>
    </w:p>
    <w:p w14:paraId="79526C96" w14:textId="0BE7D075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достижение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превышение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плановых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нормативных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показателей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работы;</w:t>
      </w:r>
    </w:p>
    <w:p w14:paraId="6A1CB9FD" w14:textId="28FB6752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своевременность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полнота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подготовки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отчетности;</w:t>
      </w:r>
    </w:p>
    <w:p w14:paraId="6B1816B8" w14:textId="0D5A2AF4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соблюдение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установленных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сроков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выполнения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работ;</w:t>
      </w:r>
    </w:p>
    <w:p w14:paraId="162C7BB2" w14:textId="52B04EE4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отсутствие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обоснованных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жалоб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(замечаний)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качество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выполнения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работ;</w:t>
      </w:r>
    </w:p>
    <w:p w14:paraId="4392100A" w14:textId="252F182A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профессионализм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решении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вопросов,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входящих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компетенцию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работника.</w:t>
      </w:r>
    </w:p>
    <w:p w14:paraId="557E2832" w14:textId="666369B3" w:rsidR="00845992" w:rsidRPr="009B7FDA" w:rsidRDefault="00845992" w:rsidP="009B7FDA">
      <w:pPr>
        <w:rPr>
          <w:rFonts w:ascii="Arial" w:hAnsi="Arial" w:cs="Arial"/>
        </w:rPr>
      </w:pPr>
      <w:r w:rsidRPr="009B7FDA">
        <w:rPr>
          <w:rFonts w:ascii="Arial" w:hAnsi="Arial" w:cs="Arial"/>
        </w:rPr>
        <w:t>Показатели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эффективности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деятельности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условия,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размер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порядок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осуществления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премиальных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итогам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устанавливаются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локальным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актом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Учреждения.</w:t>
      </w:r>
    </w:p>
    <w:p w14:paraId="63D8FAD3" w14:textId="0CF9FC3C" w:rsidR="00AE3B47" w:rsidRPr="009B7FDA" w:rsidRDefault="00AE3B47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Выплата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наставничество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устанавливается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наставнику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учетом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результативности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деятельности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наставничество,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которая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выплачивается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единовременно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по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завершении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процедуры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наставничества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из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расчета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20%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от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минимального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F24BD" w:rsidRPr="009B7FDA">
        <w:rPr>
          <w:rFonts w:ascii="Arial" w:hAnsi="Arial" w:cs="Arial"/>
          <w:sz w:val="24"/>
          <w:szCs w:val="24"/>
        </w:rPr>
        <w:t>размера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оплаты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труда</w:t>
      </w:r>
      <w:proofErr w:type="gramEnd"/>
      <w:r w:rsidR="000F24BD" w:rsidRPr="009B7FDA">
        <w:rPr>
          <w:rFonts w:ascii="Arial" w:hAnsi="Arial" w:cs="Arial"/>
          <w:sz w:val="24"/>
          <w:szCs w:val="24"/>
        </w:rPr>
        <w:t>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установленного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Российской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Федерации,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каждый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месяц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0F24BD" w:rsidRPr="009B7FDA">
        <w:rPr>
          <w:rFonts w:ascii="Arial" w:hAnsi="Arial" w:cs="Arial"/>
          <w:sz w:val="24"/>
          <w:szCs w:val="24"/>
        </w:rPr>
        <w:t>наставничества.</w:t>
      </w:r>
    </w:p>
    <w:p w14:paraId="161B69BD" w14:textId="011469D0" w:rsidR="00FA3168" w:rsidRPr="009B7FDA" w:rsidRDefault="00FA3168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Порядок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осуществления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наставничество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устанавливается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локальным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актом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Учреждения.</w:t>
      </w:r>
    </w:p>
    <w:p w14:paraId="34B43F84" w14:textId="686A2DE6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Выплаты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стимулирующего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характера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производятся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работникам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основании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9401A6" w:rsidRPr="009B7FDA">
        <w:rPr>
          <w:rFonts w:ascii="Arial" w:hAnsi="Arial" w:cs="Arial"/>
          <w:sz w:val="24"/>
          <w:szCs w:val="24"/>
        </w:rPr>
        <w:t>локального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9401A6" w:rsidRPr="009B7FDA">
        <w:rPr>
          <w:rFonts w:ascii="Arial" w:hAnsi="Arial" w:cs="Arial"/>
          <w:sz w:val="24"/>
          <w:szCs w:val="24"/>
        </w:rPr>
        <w:t>акта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Учреждения.</w:t>
      </w:r>
    </w:p>
    <w:p w14:paraId="01F58C37" w14:textId="4FFAA078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Выплаты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стимулирующего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характера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осуществляются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пределах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фонда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труда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Учреждения.</w:t>
      </w:r>
    </w:p>
    <w:p w14:paraId="4410C49D" w14:textId="77777777" w:rsidR="00D3344D" w:rsidRPr="009B7FDA" w:rsidRDefault="00D3344D" w:rsidP="009B7FDA">
      <w:pPr>
        <w:pStyle w:val="ConsPlusNormal"/>
        <w:ind w:firstLine="0"/>
        <w:rPr>
          <w:rFonts w:ascii="Arial" w:hAnsi="Arial" w:cs="Arial"/>
          <w:sz w:val="24"/>
          <w:szCs w:val="24"/>
        </w:rPr>
      </w:pPr>
    </w:p>
    <w:p w14:paraId="5253A270" w14:textId="66832433" w:rsidR="00D3344D" w:rsidRPr="009B7FDA" w:rsidRDefault="00D3344D" w:rsidP="009B7FDA">
      <w:pPr>
        <w:pStyle w:val="ConsPlusTitle"/>
        <w:ind w:firstLine="0"/>
        <w:jc w:val="center"/>
        <w:outlineLvl w:val="1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6.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Другие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вопросы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труда</w:t>
      </w:r>
    </w:p>
    <w:p w14:paraId="6D8B86A4" w14:textId="77777777" w:rsidR="00D3344D" w:rsidRPr="009B7FDA" w:rsidRDefault="00D3344D" w:rsidP="009B7FDA">
      <w:pPr>
        <w:pStyle w:val="ConsPlusNormal"/>
        <w:ind w:firstLine="0"/>
        <w:rPr>
          <w:rFonts w:ascii="Arial" w:hAnsi="Arial" w:cs="Arial"/>
          <w:sz w:val="24"/>
          <w:szCs w:val="24"/>
        </w:rPr>
      </w:pPr>
    </w:p>
    <w:p w14:paraId="1CB92742" w14:textId="6E382F88" w:rsidR="00F10B8C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Руководитель,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заместител</w:t>
      </w:r>
      <w:r w:rsidR="00C955B5" w:rsidRPr="009B7FDA">
        <w:rPr>
          <w:rFonts w:ascii="Arial" w:hAnsi="Arial" w:cs="Arial"/>
          <w:sz w:val="24"/>
          <w:szCs w:val="24"/>
        </w:rPr>
        <w:t>ь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руководителя,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главный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бухгалтер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имеют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право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единовременную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размере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двух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должностных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окладов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(окладов)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предоставлении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ежегодного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оплачиваемого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отпуска.</w:t>
      </w:r>
    </w:p>
    <w:p w14:paraId="0623D530" w14:textId="3A59312B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Условия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порядок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осуществления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единовременной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выплаты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предоставлении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ежегодного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оплачиваемого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отпуска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определяются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отношении:</w:t>
      </w:r>
    </w:p>
    <w:p w14:paraId="27B64D7C" w14:textId="0A1B84BE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раб</w:t>
      </w:r>
      <w:r w:rsidR="00CF6B33" w:rsidRPr="009B7FDA">
        <w:rPr>
          <w:rFonts w:ascii="Arial" w:hAnsi="Arial" w:cs="Arial"/>
          <w:sz w:val="24"/>
          <w:szCs w:val="24"/>
        </w:rPr>
        <w:t>отников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CF6B33" w:rsidRPr="009B7FDA">
        <w:rPr>
          <w:rFonts w:ascii="Arial" w:hAnsi="Arial" w:cs="Arial"/>
          <w:sz w:val="24"/>
          <w:szCs w:val="24"/>
        </w:rPr>
        <w:t>Учреждения,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CF6B33" w:rsidRPr="009B7FDA">
        <w:rPr>
          <w:rFonts w:ascii="Arial" w:hAnsi="Arial" w:cs="Arial"/>
          <w:sz w:val="24"/>
          <w:szCs w:val="24"/>
        </w:rPr>
        <w:t>заместител</w:t>
      </w:r>
      <w:r w:rsidR="00C955B5" w:rsidRPr="009B7FDA">
        <w:rPr>
          <w:rFonts w:ascii="Arial" w:hAnsi="Arial" w:cs="Arial"/>
          <w:sz w:val="24"/>
          <w:szCs w:val="24"/>
        </w:rPr>
        <w:t>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руководителя,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главного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бухгалтера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–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руководителем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соответствии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72064E" w:rsidRPr="009B7FDA">
        <w:rPr>
          <w:rFonts w:ascii="Arial" w:hAnsi="Arial" w:cs="Arial"/>
          <w:sz w:val="24"/>
          <w:szCs w:val="24"/>
        </w:rPr>
        <w:t>с</w:t>
      </w:r>
      <w:r w:rsidR="009B7FDA">
        <w:rPr>
          <w:rStyle w:val="23"/>
          <w:rFonts w:ascii="Arial" w:hAnsi="Arial" w:cs="Arial"/>
          <w:color w:val="000000"/>
          <w:sz w:val="24"/>
          <w:szCs w:val="24"/>
        </w:rPr>
        <w:t xml:space="preserve"> </w:t>
      </w:r>
      <w:r w:rsidR="0072064E" w:rsidRPr="009B7FDA">
        <w:rPr>
          <w:rStyle w:val="23"/>
          <w:rFonts w:ascii="Arial" w:hAnsi="Arial" w:cs="Arial"/>
          <w:color w:val="000000"/>
          <w:sz w:val="24"/>
          <w:szCs w:val="24"/>
        </w:rPr>
        <w:t>Положением</w:t>
      </w:r>
      <w:r w:rsidR="009B7FDA">
        <w:rPr>
          <w:rStyle w:val="23"/>
          <w:rFonts w:ascii="Arial" w:hAnsi="Arial" w:cs="Arial"/>
          <w:color w:val="000000"/>
          <w:sz w:val="24"/>
          <w:szCs w:val="24"/>
        </w:rPr>
        <w:t xml:space="preserve"> </w:t>
      </w:r>
      <w:r w:rsidR="0072064E" w:rsidRPr="009B7FDA">
        <w:rPr>
          <w:rStyle w:val="23"/>
          <w:rFonts w:ascii="Arial" w:hAnsi="Arial" w:cs="Arial"/>
          <w:color w:val="000000"/>
          <w:sz w:val="24"/>
          <w:szCs w:val="24"/>
        </w:rPr>
        <w:t>о</w:t>
      </w:r>
      <w:r w:rsidR="00DC06B7" w:rsidRPr="009B7FDA">
        <w:rPr>
          <w:rStyle w:val="23"/>
          <w:rFonts w:ascii="Arial" w:hAnsi="Arial" w:cs="Arial"/>
          <w:color w:val="000000"/>
          <w:sz w:val="24"/>
          <w:szCs w:val="24"/>
        </w:rPr>
        <w:t>б</w:t>
      </w:r>
      <w:r w:rsidR="009B7FDA">
        <w:rPr>
          <w:rStyle w:val="23"/>
          <w:rFonts w:ascii="Arial" w:hAnsi="Arial" w:cs="Arial"/>
          <w:color w:val="000000"/>
          <w:sz w:val="24"/>
          <w:szCs w:val="24"/>
        </w:rPr>
        <w:t xml:space="preserve"> </w:t>
      </w:r>
      <w:r w:rsidR="00DC06B7" w:rsidRPr="009B7FDA">
        <w:rPr>
          <w:rStyle w:val="23"/>
          <w:rFonts w:ascii="Arial" w:hAnsi="Arial" w:cs="Arial"/>
          <w:color w:val="000000"/>
          <w:sz w:val="24"/>
          <w:szCs w:val="24"/>
        </w:rPr>
        <w:t>условиях</w:t>
      </w:r>
      <w:r w:rsidR="009B7FDA">
        <w:rPr>
          <w:rStyle w:val="23"/>
          <w:rFonts w:ascii="Arial" w:hAnsi="Arial" w:cs="Arial"/>
          <w:color w:val="000000"/>
          <w:sz w:val="24"/>
          <w:szCs w:val="24"/>
        </w:rPr>
        <w:t xml:space="preserve"> </w:t>
      </w:r>
      <w:r w:rsidR="0072064E" w:rsidRPr="009B7FDA">
        <w:rPr>
          <w:rStyle w:val="23"/>
          <w:rFonts w:ascii="Arial" w:hAnsi="Arial" w:cs="Arial"/>
          <w:color w:val="000000"/>
          <w:sz w:val="24"/>
          <w:szCs w:val="24"/>
        </w:rPr>
        <w:t>оплаты</w:t>
      </w:r>
      <w:r w:rsidR="009B7FDA">
        <w:rPr>
          <w:rStyle w:val="23"/>
          <w:rFonts w:ascii="Arial" w:hAnsi="Arial" w:cs="Arial"/>
          <w:color w:val="000000"/>
          <w:sz w:val="24"/>
          <w:szCs w:val="24"/>
        </w:rPr>
        <w:t xml:space="preserve"> </w:t>
      </w:r>
      <w:r w:rsidR="0072064E" w:rsidRPr="009B7FDA">
        <w:rPr>
          <w:rStyle w:val="23"/>
          <w:rFonts w:ascii="Arial" w:hAnsi="Arial" w:cs="Arial"/>
          <w:color w:val="000000"/>
          <w:sz w:val="24"/>
          <w:szCs w:val="24"/>
        </w:rPr>
        <w:t>труда</w:t>
      </w:r>
      <w:r w:rsidR="009B7FDA">
        <w:rPr>
          <w:rStyle w:val="23"/>
          <w:rFonts w:ascii="Arial" w:hAnsi="Arial" w:cs="Arial"/>
          <w:color w:val="000000"/>
          <w:sz w:val="24"/>
          <w:szCs w:val="24"/>
        </w:rPr>
        <w:t xml:space="preserve"> </w:t>
      </w:r>
      <w:r w:rsidR="0072064E" w:rsidRPr="009B7FDA">
        <w:rPr>
          <w:rStyle w:val="23"/>
          <w:rFonts w:ascii="Arial" w:hAnsi="Arial" w:cs="Arial"/>
          <w:color w:val="000000"/>
          <w:sz w:val="24"/>
          <w:szCs w:val="24"/>
        </w:rPr>
        <w:t>работников</w:t>
      </w:r>
      <w:r w:rsidR="009B7FDA">
        <w:rPr>
          <w:rStyle w:val="23"/>
          <w:rFonts w:ascii="Arial" w:hAnsi="Arial" w:cs="Arial"/>
          <w:color w:val="000000"/>
          <w:sz w:val="24"/>
          <w:szCs w:val="24"/>
        </w:rPr>
        <w:t xml:space="preserve"> </w:t>
      </w:r>
      <w:r w:rsidR="0072064E"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2064E" w:rsidRPr="009B7FDA">
        <w:rPr>
          <w:rFonts w:ascii="Arial" w:eastAsia="Calibri" w:hAnsi="Arial" w:cs="Arial"/>
          <w:bCs/>
          <w:sz w:val="24"/>
          <w:szCs w:val="24"/>
          <w:lang w:eastAsia="en-US"/>
        </w:rPr>
        <w:t>казенного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2064E" w:rsidRPr="009B7FDA">
        <w:rPr>
          <w:rFonts w:ascii="Arial" w:eastAsia="Calibri" w:hAnsi="Arial" w:cs="Arial"/>
          <w:bCs/>
          <w:sz w:val="24"/>
          <w:szCs w:val="24"/>
          <w:lang w:eastAsia="en-US"/>
        </w:rPr>
        <w:t>учреждения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2064E"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2064E"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2064E"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2064E"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2064E" w:rsidRPr="009B7FDA">
        <w:rPr>
          <w:rFonts w:ascii="Arial" w:eastAsia="Calibri" w:hAnsi="Arial" w:cs="Arial"/>
          <w:bCs/>
          <w:sz w:val="24"/>
          <w:szCs w:val="24"/>
          <w:lang w:eastAsia="en-US"/>
        </w:rPr>
        <w:t>«Централизованная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2064E" w:rsidRPr="009B7FDA">
        <w:rPr>
          <w:rFonts w:ascii="Arial" w:eastAsia="Calibri" w:hAnsi="Arial" w:cs="Arial"/>
          <w:bCs/>
          <w:sz w:val="24"/>
          <w:szCs w:val="24"/>
          <w:lang w:eastAsia="en-US"/>
        </w:rPr>
        <w:t>бухгалтерия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2064E"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2064E"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2064E"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2064E"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район»</w:t>
      </w:r>
      <w:r w:rsidR="0072064E" w:rsidRPr="009B7FDA">
        <w:rPr>
          <w:rFonts w:ascii="Arial" w:hAnsi="Arial" w:cs="Arial"/>
          <w:sz w:val="24"/>
          <w:szCs w:val="24"/>
        </w:rPr>
        <w:t>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9401A6" w:rsidRPr="009B7FDA">
        <w:rPr>
          <w:rFonts w:ascii="Arial" w:hAnsi="Arial" w:cs="Arial"/>
          <w:sz w:val="24"/>
          <w:szCs w:val="24"/>
        </w:rPr>
        <w:t>утвержденного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9401A6" w:rsidRPr="009B7FDA">
        <w:rPr>
          <w:rFonts w:ascii="Arial" w:hAnsi="Arial" w:cs="Arial"/>
          <w:sz w:val="24"/>
          <w:szCs w:val="24"/>
        </w:rPr>
        <w:t>локальным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9401A6" w:rsidRPr="009B7FDA">
        <w:rPr>
          <w:rFonts w:ascii="Arial" w:hAnsi="Arial" w:cs="Arial"/>
          <w:sz w:val="24"/>
          <w:szCs w:val="24"/>
        </w:rPr>
        <w:t>актом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72064E" w:rsidRPr="009B7FDA">
        <w:rPr>
          <w:rFonts w:ascii="Arial" w:hAnsi="Arial" w:cs="Arial"/>
          <w:sz w:val="24"/>
          <w:szCs w:val="24"/>
        </w:rPr>
        <w:t>Учреждения</w:t>
      </w:r>
      <w:r w:rsidRPr="009B7FDA">
        <w:rPr>
          <w:rFonts w:ascii="Arial" w:hAnsi="Arial" w:cs="Arial"/>
          <w:sz w:val="24"/>
          <w:szCs w:val="24"/>
        </w:rPr>
        <w:t>;</w:t>
      </w:r>
    </w:p>
    <w:p w14:paraId="17C7469F" w14:textId="7A7E00FF" w:rsidR="00D3344D" w:rsidRPr="009B7FDA" w:rsidRDefault="00D3344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руководителя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–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Учредителем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соответствии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Положением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</w:t>
      </w:r>
      <w:r w:rsidR="00DC06B7" w:rsidRPr="009B7FDA">
        <w:rPr>
          <w:rFonts w:ascii="Arial" w:hAnsi="Arial" w:cs="Arial"/>
          <w:sz w:val="24"/>
          <w:szCs w:val="24"/>
        </w:rPr>
        <w:t>б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DC06B7" w:rsidRPr="009B7FDA">
        <w:rPr>
          <w:rFonts w:ascii="Arial" w:hAnsi="Arial" w:cs="Arial"/>
          <w:sz w:val="24"/>
          <w:szCs w:val="24"/>
        </w:rPr>
        <w:t>условиях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="001A2E74" w:rsidRPr="009B7FDA">
        <w:rPr>
          <w:rStyle w:val="23"/>
          <w:rFonts w:ascii="Arial" w:hAnsi="Arial" w:cs="Arial"/>
          <w:color w:val="000000"/>
          <w:sz w:val="24"/>
          <w:szCs w:val="24"/>
        </w:rPr>
        <w:t>оплаты</w:t>
      </w:r>
      <w:r w:rsidR="009B7FDA">
        <w:rPr>
          <w:rStyle w:val="23"/>
          <w:rFonts w:ascii="Arial" w:hAnsi="Arial" w:cs="Arial"/>
          <w:color w:val="000000"/>
          <w:sz w:val="24"/>
          <w:szCs w:val="24"/>
        </w:rPr>
        <w:t xml:space="preserve"> </w:t>
      </w:r>
      <w:r w:rsidR="001A2E74" w:rsidRPr="009B7FDA">
        <w:rPr>
          <w:rStyle w:val="23"/>
          <w:rFonts w:ascii="Arial" w:hAnsi="Arial" w:cs="Arial"/>
          <w:color w:val="000000"/>
          <w:sz w:val="24"/>
          <w:szCs w:val="24"/>
        </w:rPr>
        <w:t>труда</w:t>
      </w:r>
      <w:r w:rsidR="009B7FDA">
        <w:rPr>
          <w:rStyle w:val="23"/>
          <w:rFonts w:ascii="Arial" w:hAnsi="Arial" w:cs="Arial"/>
          <w:color w:val="000000"/>
          <w:sz w:val="24"/>
          <w:szCs w:val="24"/>
        </w:rPr>
        <w:t xml:space="preserve"> </w:t>
      </w:r>
      <w:r w:rsidR="001A2E74" w:rsidRPr="009B7FDA">
        <w:rPr>
          <w:rStyle w:val="23"/>
          <w:rFonts w:ascii="Arial" w:hAnsi="Arial" w:cs="Arial"/>
          <w:color w:val="000000"/>
          <w:sz w:val="24"/>
          <w:szCs w:val="24"/>
        </w:rPr>
        <w:t>работников</w:t>
      </w:r>
      <w:r w:rsidR="009B7FDA">
        <w:rPr>
          <w:rStyle w:val="23"/>
          <w:rFonts w:ascii="Arial" w:hAnsi="Arial" w:cs="Arial"/>
          <w:color w:val="000000"/>
          <w:sz w:val="24"/>
          <w:szCs w:val="24"/>
        </w:rPr>
        <w:t xml:space="preserve"> </w:t>
      </w:r>
      <w:r w:rsidR="001A2E74"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A2E74" w:rsidRPr="009B7FDA">
        <w:rPr>
          <w:rFonts w:ascii="Arial" w:eastAsia="Calibri" w:hAnsi="Arial" w:cs="Arial"/>
          <w:bCs/>
          <w:sz w:val="24"/>
          <w:szCs w:val="24"/>
          <w:lang w:eastAsia="en-US"/>
        </w:rPr>
        <w:t>казенного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A2E74" w:rsidRPr="009B7FDA">
        <w:rPr>
          <w:rFonts w:ascii="Arial" w:eastAsia="Calibri" w:hAnsi="Arial" w:cs="Arial"/>
          <w:bCs/>
          <w:sz w:val="24"/>
          <w:szCs w:val="24"/>
          <w:lang w:eastAsia="en-US"/>
        </w:rPr>
        <w:t>учреждения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A2E74"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A2E74"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A2E74"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A2E74"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A2E74" w:rsidRPr="009B7FDA">
        <w:rPr>
          <w:rFonts w:ascii="Arial" w:eastAsia="Calibri" w:hAnsi="Arial" w:cs="Arial"/>
          <w:bCs/>
          <w:sz w:val="24"/>
          <w:szCs w:val="24"/>
          <w:lang w:eastAsia="en-US"/>
        </w:rPr>
        <w:t>«Централизованная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A2E74" w:rsidRPr="009B7FDA">
        <w:rPr>
          <w:rFonts w:ascii="Arial" w:eastAsia="Calibri" w:hAnsi="Arial" w:cs="Arial"/>
          <w:bCs/>
          <w:sz w:val="24"/>
          <w:szCs w:val="24"/>
          <w:lang w:eastAsia="en-US"/>
        </w:rPr>
        <w:t>бухгалтерия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A2E74" w:rsidRPr="009B7FDA">
        <w:rPr>
          <w:rFonts w:ascii="Arial" w:eastAsia="Calibri" w:hAnsi="Arial" w:cs="Arial"/>
          <w:bCs/>
          <w:sz w:val="24"/>
          <w:szCs w:val="24"/>
          <w:lang w:eastAsia="en-US"/>
        </w:rPr>
        <w:t>муниципального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A2E74" w:rsidRPr="009B7FDA">
        <w:rPr>
          <w:rFonts w:ascii="Arial" w:eastAsia="Calibri" w:hAnsi="Arial" w:cs="Arial"/>
          <w:bCs/>
          <w:sz w:val="24"/>
          <w:szCs w:val="24"/>
          <w:lang w:eastAsia="en-US"/>
        </w:rPr>
        <w:t>образования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A2E74" w:rsidRPr="009B7FDA">
        <w:rPr>
          <w:rFonts w:ascii="Arial" w:eastAsia="Calibri" w:hAnsi="Arial" w:cs="Arial"/>
          <w:bCs/>
          <w:sz w:val="24"/>
          <w:szCs w:val="24"/>
          <w:lang w:eastAsia="en-US"/>
        </w:rPr>
        <w:t>Кимовский</w:t>
      </w:r>
      <w:r w:rsidR="009B7F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A2E74" w:rsidRPr="009B7FDA">
        <w:rPr>
          <w:rFonts w:ascii="Arial" w:eastAsia="Calibri" w:hAnsi="Arial" w:cs="Arial"/>
          <w:bCs/>
          <w:sz w:val="24"/>
          <w:szCs w:val="24"/>
          <w:lang w:eastAsia="en-US"/>
        </w:rPr>
        <w:t>район»</w:t>
      </w:r>
      <w:r w:rsidRPr="009B7FDA">
        <w:rPr>
          <w:rFonts w:ascii="Arial" w:hAnsi="Arial" w:cs="Arial"/>
          <w:sz w:val="24"/>
          <w:szCs w:val="24"/>
        </w:rPr>
        <w:t>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утвержденным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распорядительным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актом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Учредителя.</w:t>
      </w:r>
    </w:p>
    <w:p w14:paraId="52ECFA8E" w14:textId="62B164F8" w:rsidR="000F24BD" w:rsidRPr="009B7FDA" w:rsidRDefault="000F24B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случае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разделения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ежегодного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оплачиваемого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отпуска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установленном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порядке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части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единовременная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осуществляется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только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один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раз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предоставлении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любой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из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частей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указанного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отпуска.</w:t>
      </w:r>
    </w:p>
    <w:p w14:paraId="68550DA6" w14:textId="5465F704" w:rsidR="000F24BD" w:rsidRPr="009B7FDA" w:rsidRDefault="000F24BD" w:rsidP="009B7FDA">
      <w:pPr>
        <w:rPr>
          <w:rFonts w:ascii="Arial" w:hAnsi="Arial" w:cs="Arial"/>
        </w:rPr>
      </w:pPr>
      <w:r w:rsidRPr="009B7FDA">
        <w:rPr>
          <w:rFonts w:ascii="Arial" w:hAnsi="Arial" w:cs="Arial"/>
        </w:rPr>
        <w:t>Единовременная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вновь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принятым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работникам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осуществляется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предоставлении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ежегодного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оплачиваемого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отпуска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пропорционально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отработанному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времени</w:t>
      </w:r>
      <w:r w:rsidR="009B7FDA">
        <w:rPr>
          <w:rFonts w:ascii="Arial" w:hAnsi="Arial" w:cs="Arial"/>
        </w:rPr>
        <w:t xml:space="preserve"> </w:t>
      </w:r>
      <w:proofErr w:type="gramStart"/>
      <w:r w:rsidRPr="009B7FDA">
        <w:rPr>
          <w:rFonts w:ascii="Arial" w:hAnsi="Arial" w:cs="Arial"/>
        </w:rPr>
        <w:t>с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даты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поступления</w:t>
      </w:r>
      <w:proofErr w:type="gramEnd"/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конца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календарного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года.</w:t>
      </w:r>
    </w:p>
    <w:p w14:paraId="21F98102" w14:textId="409CEA97" w:rsidR="000F24BD" w:rsidRPr="009B7FDA" w:rsidRDefault="000F24BD" w:rsidP="009B7FDA">
      <w:pPr>
        <w:rPr>
          <w:rFonts w:ascii="Arial" w:hAnsi="Arial" w:cs="Arial"/>
        </w:rPr>
      </w:pPr>
      <w:r w:rsidRPr="009B7FDA">
        <w:rPr>
          <w:rFonts w:ascii="Arial" w:hAnsi="Arial" w:cs="Arial"/>
        </w:rPr>
        <w:t>Работникам,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работающим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менее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чем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одну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ставку,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единовременная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осуществляется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пропорционально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доле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занимаемой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ставки.</w:t>
      </w:r>
    </w:p>
    <w:p w14:paraId="7BD6EC2F" w14:textId="54176E0C" w:rsidR="000F24BD" w:rsidRPr="009B7FDA" w:rsidRDefault="000F24BD" w:rsidP="009B7FDA">
      <w:pPr>
        <w:pStyle w:val="ConsPlusNormal"/>
        <w:rPr>
          <w:rFonts w:ascii="Arial" w:hAnsi="Arial" w:cs="Arial"/>
          <w:sz w:val="24"/>
          <w:szCs w:val="24"/>
        </w:rPr>
      </w:pPr>
      <w:r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увольнении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единовременная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выплата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выплачивается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пропорционально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отработанному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времени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текущем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календарном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году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при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условии,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если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работник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не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получал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данную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выплату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Учреждении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в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текущем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финансовом</w:t>
      </w:r>
      <w:r w:rsidR="009B7FDA">
        <w:rPr>
          <w:rFonts w:ascii="Arial" w:hAnsi="Arial" w:cs="Arial"/>
          <w:sz w:val="24"/>
          <w:szCs w:val="24"/>
        </w:rPr>
        <w:t xml:space="preserve"> </w:t>
      </w:r>
      <w:r w:rsidRPr="009B7FDA">
        <w:rPr>
          <w:rFonts w:ascii="Arial" w:hAnsi="Arial" w:cs="Arial"/>
          <w:sz w:val="24"/>
          <w:szCs w:val="24"/>
        </w:rPr>
        <w:t>году.</w:t>
      </w:r>
    </w:p>
    <w:p w14:paraId="7F2FCBB2" w14:textId="38B252AC" w:rsidR="000F24BD" w:rsidRPr="009B7FDA" w:rsidRDefault="000F24BD" w:rsidP="009B7FDA">
      <w:pPr>
        <w:rPr>
          <w:rFonts w:ascii="Arial" w:hAnsi="Arial" w:cs="Arial"/>
        </w:rPr>
      </w:pPr>
      <w:r w:rsidRPr="009B7FDA">
        <w:rPr>
          <w:rFonts w:ascii="Arial" w:hAnsi="Arial" w:cs="Arial"/>
        </w:rPr>
        <w:t>Единовременная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выплата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ежегодному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оплачиваемому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отпуску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не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производится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работникам,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получившим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ее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текущем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финансовом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году,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уволенным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и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вновь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принятым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Учреждение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в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том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же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календарном</w:t>
      </w:r>
      <w:r w:rsidR="009B7FDA">
        <w:rPr>
          <w:rFonts w:ascii="Arial" w:hAnsi="Arial" w:cs="Arial"/>
        </w:rPr>
        <w:t xml:space="preserve"> </w:t>
      </w:r>
      <w:r w:rsidRPr="009B7FDA">
        <w:rPr>
          <w:rFonts w:ascii="Arial" w:hAnsi="Arial" w:cs="Arial"/>
        </w:rPr>
        <w:t>году.</w:t>
      </w:r>
    </w:p>
    <w:p w14:paraId="67A658FB" w14:textId="77777777" w:rsidR="000F24BD" w:rsidRPr="009B7FDA" w:rsidRDefault="000F24BD" w:rsidP="009B7FDA">
      <w:pPr>
        <w:pStyle w:val="ConsPlusNormal"/>
        <w:rPr>
          <w:rFonts w:ascii="Arial" w:hAnsi="Arial" w:cs="Arial"/>
          <w:sz w:val="24"/>
          <w:szCs w:val="24"/>
        </w:rPr>
      </w:pPr>
    </w:p>
    <w:p w14:paraId="73B095FC" w14:textId="77777777" w:rsidR="00D3344D" w:rsidRPr="009B7FDA" w:rsidRDefault="00D3344D" w:rsidP="009B7FDA">
      <w:pPr>
        <w:widowControl w:val="0"/>
        <w:autoSpaceDE w:val="0"/>
        <w:autoSpaceDN w:val="0"/>
        <w:jc w:val="center"/>
        <w:rPr>
          <w:rFonts w:ascii="Arial" w:hAnsi="Arial" w:cs="Arial"/>
        </w:rPr>
      </w:pPr>
      <w:r w:rsidRPr="009B7FDA">
        <w:rPr>
          <w:rFonts w:ascii="Arial" w:hAnsi="Arial" w:cs="Arial"/>
        </w:rPr>
        <w:t>___________________________________</w:t>
      </w:r>
    </w:p>
    <w:p w14:paraId="5876C79A" w14:textId="77777777" w:rsidR="00D3344D" w:rsidRPr="009B7FDA" w:rsidRDefault="00D3344D" w:rsidP="009B7FDA">
      <w:pPr>
        <w:rPr>
          <w:rFonts w:ascii="Arial" w:hAnsi="Arial" w:cs="Arial"/>
        </w:rPr>
      </w:pPr>
    </w:p>
    <w:sectPr w:rsidR="00D3344D" w:rsidRPr="009B7FDA" w:rsidSect="009B7FDA">
      <w:pgSz w:w="11900" w:h="16840"/>
      <w:pgMar w:top="1134" w:right="567" w:bottom="1134" w:left="1134" w:header="567" w:footer="5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4D70A" w14:textId="77777777" w:rsidR="00E05166" w:rsidRDefault="00E05166">
      <w:r>
        <w:separator/>
      </w:r>
    </w:p>
  </w:endnote>
  <w:endnote w:type="continuationSeparator" w:id="0">
    <w:p w14:paraId="3F49D648" w14:textId="77777777" w:rsidR="00E05166" w:rsidRDefault="00E0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E5878" w14:textId="77777777" w:rsidR="00E05166" w:rsidRDefault="00E05166">
      <w:r>
        <w:separator/>
      </w:r>
    </w:p>
  </w:footnote>
  <w:footnote w:type="continuationSeparator" w:id="0">
    <w:p w14:paraId="3F7275FB" w14:textId="77777777" w:rsidR="00E05166" w:rsidRDefault="00E05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0F"/>
    <w:multiLevelType w:val="multilevel"/>
    <w:tmpl w:val="0000000E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21"/>
    <w:multiLevelType w:val="multilevel"/>
    <w:tmpl w:val="0000002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25"/>
    <w:multiLevelType w:val="multilevel"/>
    <w:tmpl w:val="0000002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9">
    <w:nsid w:val="00000027"/>
    <w:multiLevelType w:val="multilevel"/>
    <w:tmpl w:val="000000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1">
    <w:nsid w:val="0000002B"/>
    <w:multiLevelType w:val="multilevel"/>
    <w:tmpl w:val="0000002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2">
    <w:nsid w:val="0000002D"/>
    <w:multiLevelType w:val="multilevel"/>
    <w:tmpl w:val="0000002C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3">
    <w:nsid w:val="0000002F"/>
    <w:multiLevelType w:val="multilevel"/>
    <w:tmpl w:val="0000002E"/>
    <w:lvl w:ilvl="0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4">
    <w:nsid w:val="00000031"/>
    <w:multiLevelType w:val="multilevel"/>
    <w:tmpl w:val="00000030"/>
    <w:lvl w:ilvl="0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5">
    <w:nsid w:val="00000033"/>
    <w:multiLevelType w:val="multilevel"/>
    <w:tmpl w:val="0000003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6">
    <w:nsid w:val="00000035"/>
    <w:multiLevelType w:val="multilevel"/>
    <w:tmpl w:val="0000003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7">
    <w:nsid w:val="00000037"/>
    <w:multiLevelType w:val="multilevel"/>
    <w:tmpl w:val="00000036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8">
    <w:nsid w:val="00000039"/>
    <w:multiLevelType w:val="multilevel"/>
    <w:tmpl w:val="00000038"/>
    <w:lvl w:ilvl="0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9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0">
    <w:nsid w:val="0000003D"/>
    <w:multiLevelType w:val="multilevel"/>
    <w:tmpl w:val="0000003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1">
    <w:nsid w:val="0000003F"/>
    <w:multiLevelType w:val="multilevel"/>
    <w:tmpl w:val="0000003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2">
    <w:nsid w:val="01833C0E"/>
    <w:multiLevelType w:val="hybridMultilevel"/>
    <w:tmpl w:val="91D87112"/>
    <w:lvl w:ilvl="0" w:tplc="2A2C5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A8173EE"/>
    <w:multiLevelType w:val="hybridMultilevel"/>
    <w:tmpl w:val="920C3F12"/>
    <w:lvl w:ilvl="0" w:tplc="1F52EEB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27482FE2"/>
    <w:multiLevelType w:val="multilevel"/>
    <w:tmpl w:val="57FA6B2C"/>
    <w:lvl w:ilvl="0">
      <w:start w:val="1"/>
      <w:numFmt w:val="decimal"/>
      <w:lvlText w:val="%1."/>
      <w:lvlJc w:val="left"/>
      <w:pPr>
        <w:tabs>
          <w:tab w:val="num" w:pos="72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2160" w:hanging="2160"/>
      </w:pPr>
    </w:lvl>
  </w:abstractNum>
  <w:abstractNum w:abstractNumId="35">
    <w:nsid w:val="46C06CD7"/>
    <w:multiLevelType w:val="hybridMultilevel"/>
    <w:tmpl w:val="CD8E58C6"/>
    <w:lvl w:ilvl="0" w:tplc="B264559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5"/>
  </w:num>
  <w:num w:numId="3">
    <w:abstractNumId w:val="33"/>
  </w:num>
  <w:num w:numId="4">
    <w:abstractNumId w:val="32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19"/>
  </w:num>
  <w:num w:numId="24">
    <w:abstractNumId w:val="20"/>
  </w:num>
  <w:num w:numId="25">
    <w:abstractNumId w:val="21"/>
  </w:num>
  <w:num w:numId="26">
    <w:abstractNumId w:val="22"/>
  </w:num>
  <w:num w:numId="27">
    <w:abstractNumId w:val="23"/>
  </w:num>
  <w:num w:numId="28">
    <w:abstractNumId w:val="24"/>
  </w:num>
  <w:num w:numId="29">
    <w:abstractNumId w:val="25"/>
  </w:num>
  <w:num w:numId="30">
    <w:abstractNumId w:val="26"/>
  </w:num>
  <w:num w:numId="31">
    <w:abstractNumId w:val="27"/>
  </w:num>
  <w:num w:numId="32">
    <w:abstractNumId w:val="28"/>
  </w:num>
  <w:num w:numId="33">
    <w:abstractNumId w:val="29"/>
  </w:num>
  <w:num w:numId="34">
    <w:abstractNumId w:val="30"/>
  </w:num>
  <w:num w:numId="35">
    <w:abstractNumId w:val="31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2323"/>
    <w:rsid w:val="00000C01"/>
    <w:rsid w:val="00000F6F"/>
    <w:rsid w:val="000053F0"/>
    <w:rsid w:val="00010179"/>
    <w:rsid w:val="000122DE"/>
    <w:rsid w:val="00013930"/>
    <w:rsid w:val="0001658A"/>
    <w:rsid w:val="0002109B"/>
    <w:rsid w:val="00032FE8"/>
    <w:rsid w:val="00033A31"/>
    <w:rsid w:val="00036D8A"/>
    <w:rsid w:val="00037D9E"/>
    <w:rsid w:val="00041FC4"/>
    <w:rsid w:val="00043EBF"/>
    <w:rsid w:val="0004561B"/>
    <w:rsid w:val="0005020F"/>
    <w:rsid w:val="00052D36"/>
    <w:rsid w:val="00055B61"/>
    <w:rsid w:val="0006050A"/>
    <w:rsid w:val="00085048"/>
    <w:rsid w:val="00091903"/>
    <w:rsid w:val="00097D31"/>
    <w:rsid w:val="000A56D6"/>
    <w:rsid w:val="000B1A13"/>
    <w:rsid w:val="000B5C4E"/>
    <w:rsid w:val="000C3162"/>
    <w:rsid w:val="000C4D31"/>
    <w:rsid w:val="000D071F"/>
    <w:rsid w:val="000D0E7A"/>
    <w:rsid w:val="000D53CF"/>
    <w:rsid w:val="000D6D4C"/>
    <w:rsid w:val="000E0430"/>
    <w:rsid w:val="000E6231"/>
    <w:rsid w:val="000F03B2"/>
    <w:rsid w:val="000F24BD"/>
    <w:rsid w:val="000F3ECB"/>
    <w:rsid w:val="00102007"/>
    <w:rsid w:val="00103E27"/>
    <w:rsid w:val="00110808"/>
    <w:rsid w:val="001127CC"/>
    <w:rsid w:val="00115CE3"/>
    <w:rsid w:val="0011670F"/>
    <w:rsid w:val="00124FC4"/>
    <w:rsid w:val="00134E88"/>
    <w:rsid w:val="001357C8"/>
    <w:rsid w:val="00140632"/>
    <w:rsid w:val="0015398B"/>
    <w:rsid w:val="001550E8"/>
    <w:rsid w:val="00156A7B"/>
    <w:rsid w:val="00157E9D"/>
    <w:rsid w:val="00161A74"/>
    <w:rsid w:val="00162323"/>
    <w:rsid w:val="00175B41"/>
    <w:rsid w:val="0017723A"/>
    <w:rsid w:val="00181485"/>
    <w:rsid w:val="00181C19"/>
    <w:rsid w:val="00182460"/>
    <w:rsid w:val="00185427"/>
    <w:rsid w:val="00187C9E"/>
    <w:rsid w:val="00196931"/>
    <w:rsid w:val="001A2E74"/>
    <w:rsid w:val="001A5FBD"/>
    <w:rsid w:val="001A7BEB"/>
    <w:rsid w:val="001B499F"/>
    <w:rsid w:val="001B548A"/>
    <w:rsid w:val="001C32A8"/>
    <w:rsid w:val="001C35D8"/>
    <w:rsid w:val="001C3DE1"/>
    <w:rsid w:val="001C7CE2"/>
    <w:rsid w:val="001D38B7"/>
    <w:rsid w:val="001D52D7"/>
    <w:rsid w:val="001D717A"/>
    <w:rsid w:val="001D7EC9"/>
    <w:rsid w:val="001E3818"/>
    <w:rsid w:val="001E53E5"/>
    <w:rsid w:val="001E770F"/>
    <w:rsid w:val="001F2F84"/>
    <w:rsid w:val="001F3C31"/>
    <w:rsid w:val="001F55C3"/>
    <w:rsid w:val="002013D6"/>
    <w:rsid w:val="00204B31"/>
    <w:rsid w:val="002075F8"/>
    <w:rsid w:val="00207A03"/>
    <w:rsid w:val="00211FFD"/>
    <w:rsid w:val="00212080"/>
    <w:rsid w:val="0021412F"/>
    <w:rsid w:val="002147F8"/>
    <w:rsid w:val="002231D0"/>
    <w:rsid w:val="00224A3E"/>
    <w:rsid w:val="00226143"/>
    <w:rsid w:val="002315D2"/>
    <w:rsid w:val="002354DF"/>
    <w:rsid w:val="00242450"/>
    <w:rsid w:val="002557BE"/>
    <w:rsid w:val="00260B37"/>
    <w:rsid w:val="00273CC2"/>
    <w:rsid w:val="00276BB6"/>
    <w:rsid w:val="0029794D"/>
    <w:rsid w:val="00297AF4"/>
    <w:rsid w:val="002A3EBD"/>
    <w:rsid w:val="002A7DD4"/>
    <w:rsid w:val="002B48D2"/>
    <w:rsid w:val="002B4FD2"/>
    <w:rsid w:val="002C30DE"/>
    <w:rsid w:val="002C3B2C"/>
    <w:rsid w:val="002D13B7"/>
    <w:rsid w:val="002D2D72"/>
    <w:rsid w:val="002D4525"/>
    <w:rsid w:val="002D4A75"/>
    <w:rsid w:val="002D4CD6"/>
    <w:rsid w:val="002D6915"/>
    <w:rsid w:val="002E1A34"/>
    <w:rsid w:val="002E3D88"/>
    <w:rsid w:val="002E4B1C"/>
    <w:rsid w:val="002E54BE"/>
    <w:rsid w:val="002E5A93"/>
    <w:rsid w:val="002E715D"/>
    <w:rsid w:val="002F183F"/>
    <w:rsid w:val="002F23F8"/>
    <w:rsid w:val="002F3A59"/>
    <w:rsid w:val="002F6D10"/>
    <w:rsid w:val="00310F18"/>
    <w:rsid w:val="003127ED"/>
    <w:rsid w:val="003155E8"/>
    <w:rsid w:val="00321DF0"/>
    <w:rsid w:val="00322635"/>
    <w:rsid w:val="00346694"/>
    <w:rsid w:val="003539BE"/>
    <w:rsid w:val="00361327"/>
    <w:rsid w:val="003618AC"/>
    <w:rsid w:val="00367574"/>
    <w:rsid w:val="00367B6F"/>
    <w:rsid w:val="0037304E"/>
    <w:rsid w:val="00373729"/>
    <w:rsid w:val="00376FA0"/>
    <w:rsid w:val="003813B1"/>
    <w:rsid w:val="00381854"/>
    <w:rsid w:val="00381C11"/>
    <w:rsid w:val="00394017"/>
    <w:rsid w:val="003957B6"/>
    <w:rsid w:val="003A1F95"/>
    <w:rsid w:val="003A2384"/>
    <w:rsid w:val="003A49F7"/>
    <w:rsid w:val="003A743B"/>
    <w:rsid w:val="003B40FD"/>
    <w:rsid w:val="003B601F"/>
    <w:rsid w:val="003B63BF"/>
    <w:rsid w:val="003C185D"/>
    <w:rsid w:val="003C272E"/>
    <w:rsid w:val="003C313F"/>
    <w:rsid w:val="003D216B"/>
    <w:rsid w:val="003D7A71"/>
    <w:rsid w:val="00401963"/>
    <w:rsid w:val="00402F33"/>
    <w:rsid w:val="00446DC3"/>
    <w:rsid w:val="00453F10"/>
    <w:rsid w:val="004607E0"/>
    <w:rsid w:val="00465A4A"/>
    <w:rsid w:val="00470CC8"/>
    <w:rsid w:val="00472F70"/>
    <w:rsid w:val="0048387B"/>
    <w:rsid w:val="004854AE"/>
    <w:rsid w:val="004964FF"/>
    <w:rsid w:val="004A22FF"/>
    <w:rsid w:val="004A76AA"/>
    <w:rsid w:val="004B0818"/>
    <w:rsid w:val="004C52E4"/>
    <w:rsid w:val="004C74A2"/>
    <w:rsid w:val="004D0192"/>
    <w:rsid w:val="004D029C"/>
    <w:rsid w:val="004D5BB4"/>
    <w:rsid w:val="004E1663"/>
    <w:rsid w:val="004E6E5A"/>
    <w:rsid w:val="004E7201"/>
    <w:rsid w:val="004E7A71"/>
    <w:rsid w:val="004F0FF0"/>
    <w:rsid w:val="004F3314"/>
    <w:rsid w:val="004F376F"/>
    <w:rsid w:val="004F5F67"/>
    <w:rsid w:val="004F62AF"/>
    <w:rsid w:val="00500DF2"/>
    <w:rsid w:val="0050551E"/>
    <w:rsid w:val="005158AB"/>
    <w:rsid w:val="00515915"/>
    <w:rsid w:val="005159CF"/>
    <w:rsid w:val="005164B8"/>
    <w:rsid w:val="0052532A"/>
    <w:rsid w:val="00530AC1"/>
    <w:rsid w:val="00531DDD"/>
    <w:rsid w:val="00537896"/>
    <w:rsid w:val="005418F1"/>
    <w:rsid w:val="005616B5"/>
    <w:rsid w:val="00571B21"/>
    <w:rsid w:val="005B11A0"/>
    <w:rsid w:val="005B2800"/>
    <w:rsid w:val="005B3753"/>
    <w:rsid w:val="005B40A3"/>
    <w:rsid w:val="005C35A9"/>
    <w:rsid w:val="005C6B9A"/>
    <w:rsid w:val="005C7C1F"/>
    <w:rsid w:val="005D6D55"/>
    <w:rsid w:val="005D6ED6"/>
    <w:rsid w:val="005E27F0"/>
    <w:rsid w:val="005E4ED8"/>
    <w:rsid w:val="005F2DD3"/>
    <w:rsid w:val="005F6D36"/>
    <w:rsid w:val="005F7562"/>
    <w:rsid w:val="006058D8"/>
    <w:rsid w:val="00613D40"/>
    <w:rsid w:val="0061726D"/>
    <w:rsid w:val="00617CEE"/>
    <w:rsid w:val="00624FB9"/>
    <w:rsid w:val="0062763F"/>
    <w:rsid w:val="00631C5C"/>
    <w:rsid w:val="00633D82"/>
    <w:rsid w:val="00636498"/>
    <w:rsid w:val="00636A00"/>
    <w:rsid w:val="00637214"/>
    <w:rsid w:val="0064354A"/>
    <w:rsid w:val="00666D3D"/>
    <w:rsid w:val="00667394"/>
    <w:rsid w:val="006700DD"/>
    <w:rsid w:val="006744D3"/>
    <w:rsid w:val="006835A7"/>
    <w:rsid w:val="00697A66"/>
    <w:rsid w:val="006A72EE"/>
    <w:rsid w:val="006A7C59"/>
    <w:rsid w:val="006C3095"/>
    <w:rsid w:val="006D2AD3"/>
    <w:rsid w:val="006D329E"/>
    <w:rsid w:val="006E1A55"/>
    <w:rsid w:val="006E799D"/>
    <w:rsid w:val="006E79E8"/>
    <w:rsid w:val="006F1157"/>
    <w:rsid w:val="006F2075"/>
    <w:rsid w:val="00701AB9"/>
    <w:rsid w:val="007077E7"/>
    <w:rsid w:val="00707BE4"/>
    <w:rsid w:val="007122D9"/>
    <w:rsid w:val="00713597"/>
    <w:rsid w:val="007143EE"/>
    <w:rsid w:val="0072064E"/>
    <w:rsid w:val="00722D40"/>
    <w:rsid w:val="00723037"/>
    <w:rsid w:val="00724BD1"/>
    <w:rsid w:val="00724E8F"/>
    <w:rsid w:val="00735804"/>
    <w:rsid w:val="007403E3"/>
    <w:rsid w:val="00740C67"/>
    <w:rsid w:val="00742DA9"/>
    <w:rsid w:val="007448BD"/>
    <w:rsid w:val="00750ABC"/>
    <w:rsid w:val="00751008"/>
    <w:rsid w:val="0075600A"/>
    <w:rsid w:val="00764420"/>
    <w:rsid w:val="0077283D"/>
    <w:rsid w:val="00774859"/>
    <w:rsid w:val="007856DB"/>
    <w:rsid w:val="007930BD"/>
    <w:rsid w:val="00796661"/>
    <w:rsid w:val="007A3537"/>
    <w:rsid w:val="007A6203"/>
    <w:rsid w:val="007B4B38"/>
    <w:rsid w:val="007C35A1"/>
    <w:rsid w:val="007C3B24"/>
    <w:rsid w:val="007D47D5"/>
    <w:rsid w:val="007D4BA4"/>
    <w:rsid w:val="007F0386"/>
    <w:rsid w:val="007F12CE"/>
    <w:rsid w:val="007F3420"/>
    <w:rsid w:val="007F44A8"/>
    <w:rsid w:val="007F4F01"/>
    <w:rsid w:val="00813293"/>
    <w:rsid w:val="0081334A"/>
    <w:rsid w:val="00822DAF"/>
    <w:rsid w:val="00827259"/>
    <w:rsid w:val="00835F53"/>
    <w:rsid w:val="00837F9E"/>
    <w:rsid w:val="00845992"/>
    <w:rsid w:val="00850C65"/>
    <w:rsid w:val="008835B3"/>
    <w:rsid w:val="00884717"/>
    <w:rsid w:val="00886A38"/>
    <w:rsid w:val="00887F87"/>
    <w:rsid w:val="00891A92"/>
    <w:rsid w:val="00891DB7"/>
    <w:rsid w:val="008B58D1"/>
    <w:rsid w:val="008C48F0"/>
    <w:rsid w:val="008C670F"/>
    <w:rsid w:val="008C6AF2"/>
    <w:rsid w:val="008C73FC"/>
    <w:rsid w:val="008F2E0C"/>
    <w:rsid w:val="009002AA"/>
    <w:rsid w:val="009010C3"/>
    <w:rsid w:val="0090302E"/>
    <w:rsid w:val="009110D2"/>
    <w:rsid w:val="00913ABC"/>
    <w:rsid w:val="009152A3"/>
    <w:rsid w:val="00924D6D"/>
    <w:rsid w:val="009307C1"/>
    <w:rsid w:val="00934174"/>
    <w:rsid w:val="009401A6"/>
    <w:rsid w:val="00942510"/>
    <w:rsid w:val="00942A14"/>
    <w:rsid w:val="009541C2"/>
    <w:rsid w:val="00960CE9"/>
    <w:rsid w:val="00964954"/>
    <w:rsid w:val="00964BB4"/>
    <w:rsid w:val="00987716"/>
    <w:rsid w:val="00987A92"/>
    <w:rsid w:val="00991F6B"/>
    <w:rsid w:val="00993887"/>
    <w:rsid w:val="009942AB"/>
    <w:rsid w:val="00994C78"/>
    <w:rsid w:val="0099545D"/>
    <w:rsid w:val="00995E6A"/>
    <w:rsid w:val="009A139A"/>
    <w:rsid w:val="009A3C46"/>
    <w:rsid w:val="009A5D46"/>
    <w:rsid w:val="009A5EAF"/>
    <w:rsid w:val="009A7968"/>
    <w:rsid w:val="009B698D"/>
    <w:rsid w:val="009B7FDA"/>
    <w:rsid w:val="009C5B8B"/>
    <w:rsid w:val="009E34FE"/>
    <w:rsid w:val="009E5365"/>
    <w:rsid w:val="00A04A2F"/>
    <w:rsid w:val="00A12E1F"/>
    <w:rsid w:val="00A13719"/>
    <w:rsid w:val="00A14FB7"/>
    <w:rsid w:val="00A231C3"/>
    <w:rsid w:val="00A24EB9"/>
    <w:rsid w:val="00A25A21"/>
    <w:rsid w:val="00A30681"/>
    <w:rsid w:val="00A333F8"/>
    <w:rsid w:val="00A44BF8"/>
    <w:rsid w:val="00A5150F"/>
    <w:rsid w:val="00A52954"/>
    <w:rsid w:val="00A534D6"/>
    <w:rsid w:val="00A53F36"/>
    <w:rsid w:val="00A60690"/>
    <w:rsid w:val="00A63CD4"/>
    <w:rsid w:val="00A6597F"/>
    <w:rsid w:val="00A71161"/>
    <w:rsid w:val="00A754D3"/>
    <w:rsid w:val="00A82248"/>
    <w:rsid w:val="00A826CB"/>
    <w:rsid w:val="00A849D0"/>
    <w:rsid w:val="00A92081"/>
    <w:rsid w:val="00AB3068"/>
    <w:rsid w:val="00AB391C"/>
    <w:rsid w:val="00AB542D"/>
    <w:rsid w:val="00AB6DE0"/>
    <w:rsid w:val="00AC3F3C"/>
    <w:rsid w:val="00AC4E8F"/>
    <w:rsid w:val="00AC6731"/>
    <w:rsid w:val="00AC7208"/>
    <w:rsid w:val="00AD2C93"/>
    <w:rsid w:val="00AE3B47"/>
    <w:rsid w:val="00AE4861"/>
    <w:rsid w:val="00AF3649"/>
    <w:rsid w:val="00AF6528"/>
    <w:rsid w:val="00AF6635"/>
    <w:rsid w:val="00B025A1"/>
    <w:rsid w:val="00B03616"/>
    <w:rsid w:val="00B0593F"/>
    <w:rsid w:val="00B1078C"/>
    <w:rsid w:val="00B43DE1"/>
    <w:rsid w:val="00B51F8A"/>
    <w:rsid w:val="00B57D0C"/>
    <w:rsid w:val="00B71BB5"/>
    <w:rsid w:val="00B807FF"/>
    <w:rsid w:val="00B8224E"/>
    <w:rsid w:val="00B8360D"/>
    <w:rsid w:val="00B95B67"/>
    <w:rsid w:val="00B95BF8"/>
    <w:rsid w:val="00BB3CBC"/>
    <w:rsid w:val="00BB6B6A"/>
    <w:rsid w:val="00BC2275"/>
    <w:rsid w:val="00BC714F"/>
    <w:rsid w:val="00BD400D"/>
    <w:rsid w:val="00BD6CC4"/>
    <w:rsid w:val="00C126E3"/>
    <w:rsid w:val="00C22451"/>
    <w:rsid w:val="00C45541"/>
    <w:rsid w:val="00C47D89"/>
    <w:rsid w:val="00C53448"/>
    <w:rsid w:val="00C56A10"/>
    <w:rsid w:val="00C60DFF"/>
    <w:rsid w:val="00C61AC6"/>
    <w:rsid w:val="00C633D4"/>
    <w:rsid w:val="00C66558"/>
    <w:rsid w:val="00C726AE"/>
    <w:rsid w:val="00C72801"/>
    <w:rsid w:val="00C74604"/>
    <w:rsid w:val="00C839D1"/>
    <w:rsid w:val="00C955B5"/>
    <w:rsid w:val="00CB381D"/>
    <w:rsid w:val="00CC4111"/>
    <w:rsid w:val="00CD2151"/>
    <w:rsid w:val="00CD6AA3"/>
    <w:rsid w:val="00CE0528"/>
    <w:rsid w:val="00CE6F03"/>
    <w:rsid w:val="00CF25B5"/>
    <w:rsid w:val="00CF3559"/>
    <w:rsid w:val="00CF5B9E"/>
    <w:rsid w:val="00CF6B33"/>
    <w:rsid w:val="00D1310C"/>
    <w:rsid w:val="00D13DBD"/>
    <w:rsid w:val="00D25234"/>
    <w:rsid w:val="00D27466"/>
    <w:rsid w:val="00D304FF"/>
    <w:rsid w:val="00D3344D"/>
    <w:rsid w:val="00D366EA"/>
    <w:rsid w:val="00D54E2E"/>
    <w:rsid w:val="00D609D8"/>
    <w:rsid w:val="00D627E8"/>
    <w:rsid w:val="00D67420"/>
    <w:rsid w:val="00D703A5"/>
    <w:rsid w:val="00D748B7"/>
    <w:rsid w:val="00D768A4"/>
    <w:rsid w:val="00D80F6A"/>
    <w:rsid w:val="00D84D89"/>
    <w:rsid w:val="00D861C7"/>
    <w:rsid w:val="00D87D65"/>
    <w:rsid w:val="00D93E82"/>
    <w:rsid w:val="00D94BB9"/>
    <w:rsid w:val="00DA3C35"/>
    <w:rsid w:val="00DA4273"/>
    <w:rsid w:val="00DB0FBA"/>
    <w:rsid w:val="00DB1D91"/>
    <w:rsid w:val="00DC06B7"/>
    <w:rsid w:val="00DC360C"/>
    <w:rsid w:val="00DC6872"/>
    <w:rsid w:val="00DC7761"/>
    <w:rsid w:val="00DD3087"/>
    <w:rsid w:val="00DD7CBF"/>
    <w:rsid w:val="00DE4730"/>
    <w:rsid w:val="00DE5D27"/>
    <w:rsid w:val="00DF28D9"/>
    <w:rsid w:val="00E00BBD"/>
    <w:rsid w:val="00E0495F"/>
    <w:rsid w:val="00E05166"/>
    <w:rsid w:val="00E11B07"/>
    <w:rsid w:val="00E14DDD"/>
    <w:rsid w:val="00E16078"/>
    <w:rsid w:val="00E1666A"/>
    <w:rsid w:val="00E20D1A"/>
    <w:rsid w:val="00E221DA"/>
    <w:rsid w:val="00E26616"/>
    <w:rsid w:val="00E27A0E"/>
    <w:rsid w:val="00E41E47"/>
    <w:rsid w:val="00E471E0"/>
    <w:rsid w:val="00E54089"/>
    <w:rsid w:val="00E57558"/>
    <w:rsid w:val="00E57CDE"/>
    <w:rsid w:val="00E60406"/>
    <w:rsid w:val="00E763A7"/>
    <w:rsid w:val="00EA2A56"/>
    <w:rsid w:val="00EB1A55"/>
    <w:rsid w:val="00EC2E06"/>
    <w:rsid w:val="00ED2A93"/>
    <w:rsid w:val="00ED372A"/>
    <w:rsid w:val="00EE1431"/>
    <w:rsid w:val="00EF1EA5"/>
    <w:rsid w:val="00F013A2"/>
    <w:rsid w:val="00F071AC"/>
    <w:rsid w:val="00F10B8C"/>
    <w:rsid w:val="00F12847"/>
    <w:rsid w:val="00F30130"/>
    <w:rsid w:val="00F30C44"/>
    <w:rsid w:val="00F423E1"/>
    <w:rsid w:val="00F46E31"/>
    <w:rsid w:val="00F47652"/>
    <w:rsid w:val="00F52E72"/>
    <w:rsid w:val="00F55F86"/>
    <w:rsid w:val="00F61FD4"/>
    <w:rsid w:val="00F63BDF"/>
    <w:rsid w:val="00F733DF"/>
    <w:rsid w:val="00F737E5"/>
    <w:rsid w:val="00F77F89"/>
    <w:rsid w:val="00F80E5D"/>
    <w:rsid w:val="00FA3168"/>
    <w:rsid w:val="00FA5BE8"/>
    <w:rsid w:val="00FC05BE"/>
    <w:rsid w:val="00FC7E30"/>
    <w:rsid w:val="00FD1D99"/>
    <w:rsid w:val="00FD642B"/>
    <w:rsid w:val="00FE04D2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C0ED0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F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74604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74604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C74604"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qFormat/>
    <w:rsid w:val="00C74604"/>
    <w:pPr>
      <w:keepNext/>
      <w:numPr>
        <w:ilvl w:val="3"/>
        <w:numId w:val="1"/>
      </w:numPr>
      <w:outlineLvl w:val="3"/>
    </w:pPr>
    <w:rPr>
      <w:sz w:val="32"/>
    </w:rPr>
  </w:style>
  <w:style w:type="paragraph" w:styleId="5">
    <w:name w:val="heading 5"/>
    <w:basedOn w:val="a"/>
    <w:next w:val="a"/>
    <w:qFormat/>
    <w:rsid w:val="00C74604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C74604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C74604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C74604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C74604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4604"/>
  </w:style>
  <w:style w:type="character" w:customStyle="1" w:styleId="WW8Num1z1">
    <w:name w:val="WW8Num1z1"/>
    <w:rsid w:val="00C74604"/>
  </w:style>
  <w:style w:type="character" w:customStyle="1" w:styleId="WW8Num1z2">
    <w:name w:val="WW8Num1z2"/>
    <w:rsid w:val="00C74604"/>
  </w:style>
  <w:style w:type="character" w:customStyle="1" w:styleId="WW8Num1z3">
    <w:name w:val="WW8Num1z3"/>
    <w:rsid w:val="00C74604"/>
  </w:style>
  <w:style w:type="character" w:customStyle="1" w:styleId="WW8Num1z4">
    <w:name w:val="WW8Num1z4"/>
    <w:rsid w:val="00C74604"/>
  </w:style>
  <w:style w:type="character" w:customStyle="1" w:styleId="WW8Num1z5">
    <w:name w:val="WW8Num1z5"/>
    <w:rsid w:val="00C74604"/>
  </w:style>
  <w:style w:type="character" w:customStyle="1" w:styleId="WW8Num1z6">
    <w:name w:val="WW8Num1z6"/>
    <w:rsid w:val="00C74604"/>
  </w:style>
  <w:style w:type="character" w:customStyle="1" w:styleId="WW8Num1z7">
    <w:name w:val="WW8Num1z7"/>
    <w:rsid w:val="00C74604"/>
  </w:style>
  <w:style w:type="character" w:customStyle="1" w:styleId="WW8Num1z8">
    <w:name w:val="WW8Num1z8"/>
    <w:rsid w:val="00C74604"/>
  </w:style>
  <w:style w:type="character" w:customStyle="1" w:styleId="30">
    <w:name w:val="Основной шрифт абзаца3"/>
    <w:rsid w:val="00C74604"/>
  </w:style>
  <w:style w:type="character" w:customStyle="1" w:styleId="20">
    <w:name w:val="Основной шрифт абзаца2"/>
    <w:rsid w:val="00C74604"/>
  </w:style>
  <w:style w:type="character" w:customStyle="1" w:styleId="WW8Num2z0">
    <w:name w:val="WW8Num2z0"/>
    <w:rsid w:val="00C74604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4604"/>
    <w:rPr>
      <w:rFonts w:ascii="Courier New" w:hAnsi="Courier New" w:cs="Courier New" w:hint="default"/>
    </w:rPr>
  </w:style>
  <w:style w:type="character" w:customStyle="1" w:styleId="WW8Num2z2">
    <w:name w:val="WW8Num2z2"/>
    <w:rsid w:val="00C74604"/>
    <w:rPr>
      <w:rFonts w:ascii="Wingdings" w:hAnsi="Wingdings" w:cs="Wingdings" w:hint="default"/>
    </w:rPr>
  </w:style>
  <w:style w:type="character" w:customStyle="1" w:styleId="WW8Num2z3">
    <w:name w:val="WW8Num2z3"/>
    <w:rsid w:val="00C74604"/>
    <w:rPr>
      <w:rFonts w:ascii="Symbol" w:hAnsi="Symbol" w:cs="Symbol" w:hint="default"/>
    </w:rPr>
  </w:style>
  <w:style w:type="character" w:customStyle="1" w:styleId="WW8Num3z0">
    <w:name w:val="WW8Num3z0"/>
    <w:rsid w:val="00C74604"/>
  </w:style>
  <w:style w:type="character" w:customStyle="1" w:styleId="WW8Num3z1">
    <w:name w:val="WW8Num3z1"/>
    <w:rsid w:val="00C74604"/>
  </w:style>
  <w:style w:type="character" w:customStyle="1" w:styleId="WW8Num3z2">
    <w:name w:val="WW8Num3z2"/>
    <w:rsid w:val="00C74604"/>
  </w:style>
  <w:style w:type="character" w:customStyle="1" w:styleId="WW8Num3z3">
    <w:name w:val="WW8Num3z3"/>
    <w:rsid w:val="00C74604"/>
  </w:style>
  <w:style w:type="character" w:customStyle="1" w:styleId="WW8Num3z4">
    <w:name w:val="WW8Num3z4"/>
    <w:rsid w:val="00C74604"/>
  </w:style>
  <w:style w:type="character" w:customStyle="1" w:styleId="WW8Num3z5">
    <w:name w:val="WW8Num3z5"/>
    <w:rsid w:val="00C74604"/>
  </w:style>
  <w:style w:type="character" w:customStyle="1" w:styleId="WW8Num3z6">
    <w:name w:val="WW8Num3z6"/>
    <w:rsid w:val="00C74604"/>
  </w:style>
  <w:style w:type="character" w:customStyle="1" w:styleId="WW8Num3z7">
    <w:name w:val="WW8Num3z7"/>
    <w:rsid w:val="00C74604"/>
  </w:style>
  <w:style w:type="character" w:customStyle="1" w:styleId="WW8Num3z8">
    <w:name w:val="WW8Num3z8"/>
    <w:rsid w:val="00C74604"/>
  </w:style>
  <w:style w:type="character" w:customStyle="1" w:styleId="WW8Num4z0">
    <w:name w:val="WW8Num4z0"/>
    <w:rsid w:val="00C74604"/>
  </w:style>
  <w:style w:type="character" w:customStyle="1" w:styleId="WW8Num4z1">
    <w:name w:val="WW8Num4z1"/>
    <w:rsid w:val="00C74604"/>
  </w:style>
  <w:style w:type="character" w:customStyle="1" w:styleId="WW8Num4z2">
    <w:name w:val="WW8Num4z2"/>
    <w:rsid w:val="00C74604"/>
  </w:style>
  <w:style w:type="character" w:customStyle="1" w:styleId="WW8Num4z3">
    <w:name w:val="WW8Num4z3"/>
    <w:rsid w:val="00C74604"/>
  </w:style>
  <w:style w:type="character" w:customStyle="1" w:styleId="WW8Num4z4">
    <w:name w:val="WW8Num4z4"/>
    <w:rsid w:val="00C74604"/>
  </w:style>
  <w:style w:type="character" w:customStyle="1" w:styleId="WW8Num4z5">
    <w:name w:val="WW8Num4z5"/>
    <w:rsid w:val="00C74604"/>
  </w:style>
  <w:style w:type="character" w:customStyle="1" w:styleId="WW8Num4z6">
    <w:name w:val="WW8Num4z6"/>
    <w:rsid w:val="00C74604"/>
  </w:style>
  <w:style w:type="character" w:customStyle="1" w:styleId="WW8Num4z7">
    <w:name w:val="WW8Num4z7"/>
    <w:rsid w:val="00C74604"/>
  </w:style>
  <w:style w:type="character" w:customStyle="1" w:styleId="WW8Num4z8">
    <w:name w:val="WW8Num4z8"/>
    <w:rsid w:val="00C74604"/>
  </w:style>
  <w:style w:type="character" w:customStyle="1" w:styleId="WW8Num5z0">
    <w:name w:val="WW8Num5z0"/>
    <w:rsid w:val="00C74604"/>
  </w:style>
  <w:style w:type="character" w:customStyle="1" w:styleId="WW8Num5z1">
    <w:name w:val="WW8Num5z1"/>
    <w:rsid w:val="00C74604"/>
  </w:style>
  <w:style w:type="character" w:customStyle="1" w:styleId="WW8Num5z2">
    <w:name w:val="WW8Num5z2"/>
    <w:rsid w:val="00C74604"/>
  </w:style>
  <w:style w:type="character" w:customStyle="1" w:styleId="WW8Num5z3">
    <w:name w:val="WW8Num5z3"/>
    <w:rsid w:val="00C74604"/>
  </w:style>
  <w:style w:type="character" w:customStyle="1" w:styleId="WW8Num5z4">
    <w:name w:val="WW8Num5z4"/>
    <w:rsid w:val="00C74604"/>
  </w:style>
  <w:style w:type="character" w:customStyle="1" w:styleId="WW8Num5z5">
    <w:name w:val="WW8Num5z5"/>
    <w:rsid w:val="00C74604"/>
  </w:style>
  <w:style w:type="character" w:customStyle="1" w:styleId="WW8Num5z6">
    <w:name w:val="WW8Num5z6"/>
    <w:rsid w:val="00C74604"/>
  </w:style>
  <w:style w:type="character" w:customStyle="1" w:styleId="WW8Num5z7">
    <w:name w:val="WW8Num5z7"/>
    <w:rsid w:val="00C74604"/>
  </w:style>
  <w:style w:type="character" w:customStyle="1" w:styleId="WW8Num5z8">
    <w:name w:val="WW8Num5z8"/>
    <w:rsid w:val="00C74604"/>
  </w:style>
  <w:style w:type="character" w:customStyle="1" w:styleId="WW8Num6z0">
    <w:name w:val="WW8Num6z0"/>
    <w:rsid w:val="00C74604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C74604"/>
    <w:rPr>
      <w:rFonts w:ascii="Courier New" w:hAnsi="Courier New" w:cs="Courier New" w:hint="default"/>
    </w:rPr>
  </w:style>
  <w:style w:type="character" w:customStyle="1" w:styleId="WW8Num6z2">
    <w:name w:val="WW8Num6z2"/>
    <w:rsid w:val="00C74604"/>
    <w:rPr>
      <w:rFonts w:ascii="Wingdings" w:hAnsi="Wingdings" w:cs="Wingdings" w:hint="default"/>
    </w:rPr>
  </w:style>
  <w:style w:type="character" w:customStyle="1" w:styleId="WW8Num6z3">
    <w:name w:val="WW8Num6z3"/>
    <w:rsid w:val="00C74604"/>
    <w:rPr>
      <w:rFonts w:ascii="Symbol" w:hAnsi="Symbol" w:cs="Symbol" w:hint="default"/>
    </w:rPr>
  </w:style>
  <w:style w:type="character" w:customStyle="1" w:styleId="WW8Num7z0">
    <w:name w:val="WW8Num7z0"/>
    <w:rsid w:val="00C74604"/>
  </w:style>
  <w:style w:type="character" w:customStyle="1" w:styleId="WW8Num7z1">
    <w:name w:val="WW8Num7z1"/>
    <w:rsid w:val="00C74604"/>
  </w:style>
  <w:style w:type="character" w:customStyle="1" w:styleId="WW8Num7z2">
    <w:name w:val="WW8Num7z2"/>
    <w:rsid w:val="00C74604"/>
  </w:style>
  <w:style w:type="character" w:customStyle="1" w:styleId="WW8Num7z3">
    <w:name w:val="WW8Num7z3"/>
    <w:rsid w:val="00C74604"/>
  </w:style>
  <w:style w:type="character" w:customStyle="1" w:styleId="WW8Num7z4">
    <w:name w:val="WW8Num7z4"/>
    <w:rsid w:val="00C74604"/>
  </w:style>
  <w:style w:type="character" w:customStyle="1" w:styleId="WW8Num7z5">
    <w:name w:val="WW8Num7z5"/>
    <w:rsid w:val="00C74604"/>
  </w:style>
  <w:style w:type="character" w:customStyle="1" w:styleId="WW8Num7z6">
    <w:name w:val="WW8Num7z6"/>
    <w:rsid w:val="00C74604"/>
  </w:style>
  <w:style w:type="character" w:customStyle="1" w:styleId="WW8Num7z7">
    <w:name w:val="WW8Num7z7"/>
    <w:rsid w:val="00C74604"/>
  </w:style>
  <w:style w:type="character" w:customStyle="1" w:styleId="WW8Num7z8">
    <w:name w:val="WW8Num7z8"/>
    <w:rsid w:val="00C74604"/>
  </w:style>
  <w:style w:type="character" w:customStyle="1" w:styleId="WW8Num8z0">
    <w:name w:val="WW8Num8z0"/>
    <w:rsid w:val="00C74604"/>
  </w:style>
  <w:style w:type="character" w:customStyle="1" w:styleId="WW8Num8z1">
    <w:name w:val="WW8Num8z1"/>
    <w:rsid w:val="00C74604"/>
  </w:style>
  <w:style w:type="character" w:customStyle="1" w:styleId="WW8Num8z2">
    <w:name w:val="WW8Num8z2"/>
    <w:rsid w:val="00C74604"/>
  </w:style>
  <w:style w:type="character" w:customStyle="1" w:styleId="WW8Num8z3">
    <w:name w:val="WW8Num8z3"/>
    <w:rsid w:val="00C74604"/>
  </w:style>
  <w:style w:type="character" w:customStyle="1" w:styleId="WW8Num8z4">
    <w:name w:val="WW8Num8z4"/>
    <w:rsid w:val="00C74604"/>
  </w:style>
  <w:style w:type="character" w:customStyle="1" w:styleId="WW8Num8z5">
    <w:name w:val="WW8Num8z5"/>
    <w:rsid w:val="00C74604"/>
  </w:style>
  <w:style w:type="character" w:customStyle="1" w:styleId="WW8Num8z6">
    <w:name w:val="WW8Num8z6"/>
    <w:rsid w:val="00C74604"/>
  </w:style>
  <w:style w:type="character" w:customStyle="1" w:styleId="WW8Num8z7">
    <w:name w:val="WW8Num8z7"/>
    <w:rsid w:val="00C74604"/>
  </w:style>
  <w:style w:type="character" w:customStyle="1" w:styleId="WW8Num8z8">
    <w:name w:val="WW8Num8z8"/>
    <w:rsid w:val="00C74604"/>
  </w:style>
  <w:style w:type="character" w:customStyle="1" w:styleId="WW8Num9z0">
    <w:name w:val="WW8Num9z0"/>
    <w:rsid w:val="00C74604"/>
  </w:style>
  <w:style w:type="character" w:customStyle="1" w:styleId="WW8Num9z1">
    <w:name w:val="WW8Num9z1"/>
    <w:rsid w:val="00C74604"/>
  </w:style>
  <w:style w:type="character" w:customStyle="1" w:styleId="WW8Num9z2">
    <w:name w:val="WW8Num9z2"/>
    <w:rsid w:val="00C74604"/>
  </w:style>
  <w:style w:type="character" w:customStyle="1" w:styleId="WW8Num9z3">
    <w:name w:val="WW8Num9z3"/>
    <w:rsid w:val="00C74604"/>
  </w:style>
  <w:style w:type="character" w:customStyle="1" w:styleId="WW8Num9z4">
    <w:name w:val="WW8Num9z4"/>
    <w:rsid w:val="00C74604"/>
  </w:style>
  <w:style w:type="character" w:customStyle="1" w:styleId="WW8Num9z5">
    <w:name w:val="WW8Num9z5"/>
    <w:rsid w:val="00C74604"/>
  </w:style>
  <w:style w:type="character" w:customStyle="1" w:styleId="WW8Num9z6">
    <w:name w:val="WW8Num9z6"/>
    <w:rsid w:val="00C74604"/>
  </w:style>
  <w:style w:type="character" w:customStyle="1" w:styleId="WW8Num9z7">
    <w:name w:val="WW8Num9z7"/>
    <w:rsid w:val="00C74604"/>
  </w:style>
  <w:style w:type="character" w:customStyle="1" w:styleId="WW8Num9z8">
    <w:name w:val="WW8Num9z8"/>
    <w:rsid w:val="00C74604"/>
  </w:style>
  <w:style w:type="character" w:customStyle="1" w:styleId="WW8Num10z0">
    <w:name w:val="WW8Num10z0"/>
    <w:rsid w:val="00C74604"/>
  </w:style>
  <w:style w:type="character" w:customStyle="1" w:styleId="WW8Num10z1">
    <w:name w:val="WW8Num10z1"/>
    <w:rsid w:val="00C74604"/>
  </w:style>
  <w:style w:type="character" w:customStyle="1" w:styleId="WW8Num10z2">
    <w:name w:val="WW8Num10z2"/>
    <w:rsid w:val="00C74604"/>
  </w:style>
  <w:style w:type="character" w:customStyle="1" w:styleId="WW8Num10z3">
    <w:name w:val="WW8Num10z3"/>
    <w:rsid w:val="00C74604"/>
  </w:style>
  <w:style w:type="character" w:customStyle="1" w:styleId="WW8Num10z4">
    <w:name w:val="WW8Num10z4"/>
    <w:rsid w:val="00C74604"/>
  </w:style>
  <w:style w:type="character" w:customStyle="1" w:styleId="WW8Num10z5">
    <w:name w:val="WW8Num10z5"/>
    <w:rsid w:val="00C74604"/>
  </w:style>
  <w:style w:type="character" w:customStyle="1" w:styleId="WW8Num10z6">
    <w:name w:val="WW8Num10z6"/>
    <w:rsid w:val="00C74604"/>
  </w:style>
  <w:style w:type="character" w:customStyle="1" w:styleId="WW8Num10z7">
    <w:name w:val="WW8Num10z7"/>
    <w:rsid w:val="00C74604"/>
  </w:style>
  <w:style w:type="character" w:customStyle="1" w:styleId="WW8Num10z8">
    <w:name w:val="WW8Num10z8"/>
    <w:rsid w:val="00C74604"/>
  </w:style>
  <w:style w:type="character" w:customStyle="1" w:styleId="WW8Num11z0">
    <w:name w:val="WW8Num11z0"/>
    <w:rsid w:val="00C74604"/>
  </w:style>
  <w:style w:type="character" w:customStyle="1" w:styleId="WW8Num11z1">
    <w:name w:val="WW8Num11z1"/>
    <w:rsid w:val="00C74604"/>
  </w:style>
  <w:style w:type="character" w:customStyle="1" w:styleId="WW8Num11z2">
    <w:name w:val="WW8Num11z2"/>
    <w:rsid w:val="00C74604"/>
  </w:style>
  <w:style w:type="character" w:customStyle="1" w:styleId="WW8Num11z3">
    <w:name w:val="WW8Num11z3"/>
    <w:rsid w:val="00C74604"/>
  </w:style>
  <w:style w:type="character" w:customStyle="1" w:styleId="WW8Num11z4">
    <w:name w:val="WW8Num11z4"/>
    <w:rsid w:val="00C74604"/>
  </w:style>
  <w:style w:type="character" w:customStyle="1" w:styleId="WW8Num11z5">
    <w:name w:val="WW8Num11z5"/>
    <w:rsid w:val="00C74604"/>
  </w:style>
  <w:style w:type="character" w:customStyle="1" w:styleId="WW8Num11z6">
    <w:name w:val="WW8Num11z6"/>
    <w:rsid w:val="00C74604"/>
  </w:style>
  <w:style w:type="character" w:customStyle="1" w:styleId="WW8Num11z7">
    <w:name w:val="WW8Num11z7"/>
    <w:rsid w:val="00C74604"/>
  </w:style>
  <w:style w:type="character" w:customStyle="1" w:styleId="WW8Num11z8">
    <w:name w:val="WW8Num11z8"/>
    <w:rsid w:val="00C74604"/>
  </w:style>
  <w:style w:type="character" w:customStyle="1" w:styleId="WW8Num12z0">
    <w:name w:val="WW8Num12z0"/>
    <w:rsid w:val="00C74604"/>
  </w:style>
  <w:style w:type="character" w:customStyle="1" w:styleId="WW8Num12z1">
    <w:name w:val="WW8Num12z1"/>
    <w:rsid w:val="00C74604"/>
  </w:style>
  <w:style w:type="character" w:customStyle="1" w:styleId="WW8Num12z2">
    <w:name w:val="WW8Num12z2"/>
    <w:rsid w:val="00C74604"/>
  </w:style>
  <w:style w:type="character" w:customStyle="1" w:styleId="WW8Num12z3">
    <w:name w:val="WW8Num12z3"/>
    <w:rsid w:val="00C74604"/>
  </w:style>
  <w:style w:type="character" w:customStyle="1" w:styleId="WW8Num12z4">
    <w:name w:val="WW8Num12z4"/>
    <w:rsid w:val="00C74604"/>
  </w:style>
  <w:style w:type="character" w:customStyle="1" w:styleId="WW8Num12z5">
    <w:name w:val="WW8Num12z5"/>
    <w:rsid w:val="00C74604"/>
  </w:style>
  <w:style w:type="character" w:customStyle="1" w:styleId="WW8Num12z6">
    <w:name w:val="WW8Num12z6"/>
    <w:rsid w:val="00C74604"/>
  </w:style>
  <w:style w:type="character" w:customStyle="1" w:styleId="WW8Num12z7">
    <w:name w:val="WW8Num12z7"/>
    <w:rsid w:val="00C74604"/>
  </w:style>
  <w:style w:type="character" w:customStyle="1" w:styleId="WW8Num12z8">
    <w:name w:val="WW8Num12z8"/>
    <w:rsid w:val="00C74604"/>
  </w:style>
  <w:style w:type="character" w:customStyle="1" w:styleId="WW8Num13z0">
    <w:name w:val="WW8Num13z0"/>
    <w:rsid w:val="00C74604"/>
  </w:style>
  <w:style w:type="character" w:customStyle="1" w:styleId="WW8Num13z1">
    <w:name w:val="WW8Num13z1"/>
    <w:rsid w:val="00C74604"/>
  </w:style>
  <w:style w:type="character" w:customStyle="1" w:styleId="WW8Num13z2">
    <w:name w:val="WW8Num13z2"/>
    <w:rsid w:val="00C74604"/>
  </w:style>
  <w:style w:type="character" w:customStyle="1" w:styleId="WW8Num13z3">
    <w:name w:val="WW8Num13z3"/>
    <w:rsid w:val="00C74604"/>
  </w:style>
  <w:style w:type="character" w:customStyle="1" w:styleId="WW8Num13z4">
    <w:name w:val="WW8Num13z4"/>
    <w:rsid w:val="00C74604"/>
  </w:style>
  <w:style w:type="character" w:customStyle="1" w:styleId="WW8Num13z5">
    <w:name w:val="WW8Num13z5"/>
    <w:rsid w:val="00C74604"/>
  </w:style>
  <w:style w:type="character" w:customStyle="1" w:styleId="WW8Num13z6">
    <w:name w:val="WW8Num13z6"/>
    <w:rsid w:val="00C74604"/>
  </w:style>
  <w:style w:type="character" w:customStyle="1" w:styleId="WW8Num13z7">
    <w:name w:val="WW8Num13z7"/>
    <w:rsid w:val="00C74604"/>
  </w:style>
  <w:style w:type="character" w:customStyle="1" w:styleId="WW8Num13z8">
    <w:name w:val="WW8Num13z8"/>
    <w:rsid w:val="00C74604"/>
  </w:style>
  <w:style w:type="character" w:customStyle="1" w:styleId="WW8Num14z0">
    <w:name w:val="WW8Num14z0"/>
    <w:rsid w:val="00C74604"/>
  </w:style>
  <w:style w:type="character" w:customStyle="1" w:styleId="WW8Num14z1">
    <w:name w:val="WW8Num14z1"/>
    <w:rsid w:val="00C74604"/>
  </w:style>
  <w:style w:type="character" w:customStyle="1" w:styleId="WW8Num14z2">
    <w:name w:val="WW8Num14z2"/>
    <w:rsid w:val="00C74604"/>
  </w:style>
  <w:style w:type="character" w:customStyle="1" w:styleId="WW8Num14z3">
    <w:name w:val="WW8Num14z3"/>
    <w:rsid w:val="00C74604"/>
  </w:style>
  <w:style w:type="character" w:customStyle="1" w:styleId="WW8Num14z4">
    <w:name w:val="WW8Num14z4"/>
    <w:rsid w:val="00C74604"/>
  </w:style>
  <w:style w:type="character" w:customStyle="1" w:styleId="WW8Num14z5">
    <w:name w:val="WW8Num14z5"/>
    <w:rsid w:val="00C74604"/>
  </w:style>
  <w:style w:type="character" w:customStyle="1" w:styleId="WW8Num14z6">
    <w:name w:val="WW8Num14z6"/>
    <w:rsid w:val="00C74604"/>
  </w:style>
  <w:style w:type="character" w:customStyle="1" w:styleId="WW8Num14z7">
    <w:name w:val="WW8Num14z7"/>
    <w:rsid w:val="00C74604"/>
  </w:style>
  <w:style w:type="character" w:customStyle="1" w:styleId="WW8Num14z8">
    <w:name w:val="WW8Num14z8"/>
    <w:rsid w:val="00C74604"/>
  </w:style>
  <w:style w:type="character" w:customStyle="1" w:styleId="WW8Num15z0">
    <w:name w:val="WW8Num15z0"/>
    <w:rsid w:val="00C74604"/>
  </w:style>
  <w:style w:type="character" w:customStyle="1" w:styleId="WW8Num15z1">
    <w:name w:val="WW8Num15z1"/>
    <w:rsid w:val="00C74604"/>
  </w:style>
  <w:style w:type="character" w:customStyle="1" w:styleId="WW8Num15z2">
    <w:name w:val="WW8Num15z2"/>
    <w:rsid w:val="00C74604"/>
  </w:style>
  <w:style w:type="character" w:customStyle="1" w:styleId="WW8Num15z3">
    <w:name w:val="WW8Num15z3"/>
    <w:rsid w:val="00C74604"/>
  </w:style>
  <w:style w:type="character" w:customStyle="1" w:styleId="WW8Num15z4">
    <w:name w:val="WW8Num15z4"/>
    <w:rsid w:val="00C74604"/>
  </w:style>
  <w:style w:type="character" w:customStyle="1" w:styleId="WW8Num15z5">
    <w:name w:val="WW8Num15z5"/>
    <w:rsid w:val="00C74604"/>
  </w:style>
  <w:style w:type="character" w:customStyle="1" w:styleId="WW8Num15z6">
    <w:name w:val="WW8Num15z6"/>
    <w:rsid w:val="00C74604"/>
  </w:style>
  <w:style w:type="character" w:customStyle="1" w:styleId="WW8Num15z7">
    <w:name w:val="WW8Num15z7"/>
    <w:rsid w:val="00C74604"/>
  </w:style>
  <w:style w:type="character" w:customStyle="1" w:styleId="WW8Num15z8">
    <w:name w:val="WW8Num15z8"/>
    <w:rsid w:val="00C74604"/>
  </w:style>
  <w:style w:type="character" w:customStyle="1" w:styleId="WW8Num16z0">
    <w:name w:val="WW8Num16z0"/>
    <w:rsid w:val="00C74604"/>
  </w:style>
  <w:style w:type="character" w:customStyle="1" w:styleId="WW8Num16z1">
    <w:name w:val="WW8Num16z1"/>
    <w:rsid w:val="00C74604"/>
  </w:style>
  <w:style w:type="character" w:customStyle="1" w:styleId="WW8Num16z2">
    <w:name w:val="WW8Num16z2"/>
    <w:rsid w:val="00C74604"/>
  </w:style>
  <w:style w:type="character" w:customStyle="1" w:styleId="WW8Num16z3">
    <w:name w:val="WW8Num16z3"/>
    <w:rsid w:val="00C74604"/>
  </w:style>
  <w:style w:type="character" w:customStyle="1" w:styleId="WW8Num16z4">
    <w:name w:val="WW8Num16z4"/>
    <w:rsid w:val="00C74604"/>
  </w:style>
  <w:style w:type="character" w:customStyle="1" w:styleId="WW8Num16z5">
    <w:name w:val="WW8Num16z5"/>
    <w:rsid w:val="00C74604"/>
  </w:style>
  <w:style w:type="character" w:customStyle="1" w:styleId="WW8Num16z6">
    <w:name w:val="WW8Num16z6"/>
    <w:rsid w:val="00C74604"/>
  </w:style>
  <w:style w:type="character" w:customStyle="1" w:styleId="WW8Num16z7">
    <w:name w:val="WW8Num16z7"/>
    <w:rsid w:val="00C74604"/>
  </w:style>
  <w:style w:type="character" w:customStyle="1" w:styleId="WW8Num16z8">
    <w:name w:val="WW8Num16z8"/>
    <w:rsid w:val="00C74604"/>
  </w:style>
  <w:style w:type="character" w:customStyle="1" w:styleId="WW8Num17z0">
    <w:name w:val="WW8Num17z0"/>
    <w:rsid w:val="00C74604"/>
  </w:style>
  <w:style w:type="character" w:customStyle="1" w:styleId="WW8Num17z1">
    <w:name w:val="WW8Num17z1"/>
    <w:rsid w:val="00C74604"/>
  </w:style>
  <w:style w:type="character" w:customStyle="1" w:styleId="WW8Num17z2">
    <w:name w:val="WW8Num17z2"/>
    <w:rsid w:val="00C74604"/>
  </w:style>
  <w:style w:type="character" w:customStyle="1" w:styleId="WW8Num17z3">
    <w:name w:val="WW8Num17z3"/>
    <w:rsid w:val="00C74604"/>
  </w:style>
  <w:style w:type="character" w:customStyle="1" w:styleId="WW8Num17z4">
    <w:name w:val="WW8Num17z4"/>
    <w:rsid w:val="00C74604"/>
  </w:style>
  <w:style w:type="character" w:customStyle="1" w:styleId="WW8Num17z5">
    <w:name w:val="WW8Num17z5"/>
    <w:rsid w:val="00C74604"/>
  </w:style>
  <w:style w:type="character" w:customStyle="1" w:styleId="WW8Num17z6">
    <w:name w:val="WW8Num17z6"/>
    <w:rsid w:val="00C74604"/>
  </w:style>
  <w:style w:type="character" w:customStyle="1" w:styleId="WW8Num17z7">
    <w:name w:val="WW8Num17z7"/>
    <w:rsid w:val="00C74604"/>
  </w:style>
  <w:style w:type="character" w:customStyle="1" w:styleId="WW8Num17z8">
    <w:name w:val="WW8Num17z8"/>
    <w:rsid w:val="00C74604"/>
  </w:style>
  <w:style w:type="character" w:customStyle="1" w:styleId="WW8Num18z0">
    <w:name w:val="WW8Num18z0"/>
    <w:rsid w:val="00C74604"/>
  </w:style>
  <w:style w:type="character" w:customStyle="1" w:styleId="WW8Num18z1">
    <w:name w:val="WW8Num18z1"/>
    <w:rsid w:val="00C74604"/>
  </w:style>
  <w:style w:type="character" w:customStyle="1" w:styleId="WW8Num18z2">
    <w:name w:val="WW8Num18z2"/>
    <w:rsid w:val="00C74604"/>
  </w:style>
  <w:style w:type="character" w:customStyle="1" w:styleId="WW8Num18z3">
    <w:name w:val="WW8Num18z3"/>
    <w:rsid w:val="00C74604"/>
  </w:style>
  <w:style w:type="character" w:customStyle="1" w:styleId="WW8Num18z4">
    <w:name w:val="WW8Num18z4"/>
    <w:rsid w:val="00C74604"/>
  </w:style>
  <w:style w:type="character" w:customStyle="1" w:styleId="WW8Num18z5">
    <w:name w:val="WW8Num18z5"/>
    <w:rsid w:val="00C74604"/>
  </w:style>
  <w:style w:type="character" w:customStyle="1" w:styleId="WW8Num18z6">
    <w:name w:val="WW8Num18z6"/>
    <w:rsid w:val="00C74604"/>
  </w:style>
  <w:style w:type="character" w:customStyle="1" w:styleId="WW8Num18z7">
    <w:name w:val="WW8Num18z7"/>
    <w:rsid w:val="00C74604"/>
  </w:style>
  <w:style w:type="character" w:customStyle="1" w:styleId="WW8Num18z8">
    <w:name w:val="WW8Num18z8"/>
    <w:rsid w:val="00C74604"/>
  </w:style>
  <w:style w:type="character" w:customStyle="1" w:styleId="WW8Num19z0">
    <w:name w:val="WW8Num19z0"/>
    <w:rsid w:val="00C74604"/>
  </w:style>
  <w:style w:type="character" w:customStyle="1" w:styleId="WW8Num19z1">
    <w:name w:val="WW8Num19z1"/>
    <w:rsid w:val="00C74604"/>
  </w:style>
  <w:style w:type="character" w:customStyle="1" w:styleId="WW8Num19z2">
    <w:name w:val="WW8Num19z2"/>
    <w:rsid w:val="00C74604"/>
  </w:style>
  <w:style w:type="character" w:customStyle="1" w:styleId="WW8Num19z3">
    <w:name w:val="WW8Num19z3"/>
    <w:rsid w:val="00C74604"/>
  </w:style>
  <w:style w:type="character" w:customStyle="1" w:styleId="WW8Num19z4">
    <w:name w:val="WW8Num19z4"/>
    <w:rsid w:val="00C74604"/>
  </w:style>
  <w:style w:type="character" w:customStyle="1" w:styleId="WW8Num19z5">
    <w:name w:val="WW8Num19z5"/>
    <w:rsid w:val="00C74604"/>
  </w:style>
  <w:style w:type="character" w:customStyle="1" w:styleId="WW8Num19z6">
    <w:name w:val="WW8Num19z6"/>
    <w:rsid w:val="00C74604"/>
  </w:style>
  <w:style w:type="character" w:customStyle="1" w:styleId="WW8Num19z7">
    <w:name w:val="WW8Num19z7"/>
    <w:rsid w:val="00C74604"/>
  </w:style>
  <w:style w:type="character" w:customStyle="1" w:styleId="WW8Num19z8">
    <w:name w:val="WW8Num19z8"/>
    <w:rsid w:val="00C74604"/>
  </w:style>
  <w:style w:type="character" w:customStyle="1" w:styleId="WW8Num20z0">
    <w:name w:val="WW8Num20z0"/>
    <w:rsid w:val="00C74604"/>
  </w:style>
  <w:style w:type="character" w:customStyle="1" w:styleId="WW8Num20z1">
    <w:name w:val="WW8Num20z1"/>
    <w:rsid w:val="00C74604"/>
  </w:style>
  <w:style w:type="character" w:customStyle="1" w:styleId="WW8Num20z2">
    <w:name w:val="WW8Num20z2"/>
    <w:rsid w:val="00C74604"/>
  </w:style>
  <w:style w:type="character" w:customStyle="1" w:styleId="WW8Num20z3">
    <w:name w:val="WW8Num20z3"/>
    <w:rsid w:val="00C74604"/>
  </w:style>
  <w:style w:type="character" w:customStyle="1" w:styleId="WW8Num20z4">
    <w:name w:val="WW8Num20z4"/>
    <w:rsid w:val="00C74604"/>
  </w:style>
  <w:style w:type="character" w:customStyle="1" w:styleId="WW8Num20z5">
    <w:name w:val="WW8Num20z5"/>
    <w:rsid w:val="00C74604"/>
  </w:style>
  <w:style w:type="character" w:customStyle="1" w:styleId="WW8Num20z6">
    <w:name w:val="WW8Num20z6"/>
    <w:rsid w:val="00C74604"/>
  </w:style>
  <w:style w:type="character" w:customStyle="1" w:styleId="WW8Num20z7">
    <w:name w:val="WW8Num20z7"/>
    <w:rsid w:val="00C74604"/>
  </w:style>
  <w:style w:type="character" w:customStyle="1" w:styleId="WW8Num20z8">
    <w:name w:val="WW8Num20z8"/>
    <w:rsid w:val="00C74604"/>
  </w:style>
  <w:style w:type="character" w:customStyle="1" w:styleId="WW8Num21z0">
    <w:name w:val="WW8Num21z0"/>
    <w:rsid w:val="00C74604"/>
  </w:style>
  <w:style w:type="character" w:customStyle="1" w:styleId="WW8Num21z1">
    <w:name w:val="WW8Num21z1"/>
    <w:rsid w:val="00C74604"/>
  </w:style>
  <w:style w:type="character" w:customStyle="1" w:styleId="WW8Num21z2">
    <w:name w:val="WW8Num21z2"/>
    <w:rsid w:val="00C74604"/>
  </w:style>
  <w:style w:type="character" w:customStyle="1" w:styleId="WW8Num21z3">
    <w:name w:val="WW8Num21z3"/>
    <w:rsid w:val="00C74604"/>
  </w:style>
  <w:style w:type="character" w:customStyle="1" w:styleId="WW8Num21z4">
    <w:name w:val="WW8Num21z4"/>
    <w:rsid w:val="00C74604"/>
  </w:style>
  <w:style w:type="character" w:customStyle="1" w:styleId="WW8Num21z5">
    <w:name w:val="WW8Num21z5"/>
    <w:rsid w:val="00C74604"/>
  </w:style>
  <w:style w:type="character" w:customStyle="1" w:styleId="WW8Num21z6">
    <w:name w:val="WW8Num21z6"/>
    <w:rsid w:val="00C74604"/>
  </w:style>
  <w:style w:type="character" w:customStyle="1" w:styleId="WW8Num21z7">
    <w:name w:val="WW8Num21z7"/>
    <w:rsid w:val="00C74604"/>
  </w:style>
  <w:style w:type="character" w:customStyle="1" w:styleId="WW8Num21z8">
    <w:name w:val="WW8Num21z8"/>
    <w:rsid w:val="00C74604"/>
  </w:style>
  <w:style w:type="character" w:customStyle="1" w:styleId="WW8Num22z0">
    <w:name w:val="WW8Num22z0"/>
    <w:rsid w:val="00C74604"/>
  </w:style>
  <w:style w:type="character" w:customStyle="1" w:styleId="WW8Num22z1">
    <w:name w:val="WW8Num22z1"/>
    <w:rsid w:val="00C74604"/>
  </w:style>
  <w:style w:type="character" w:customStyle="1" w:styleId="WW8Num22z2">
    <w:name w:val="WW8Num22z2"/>
    <w:rsid w:val="00C74604"/>
  </w:style>
  <w:style w:type="character" w:customStyle="1" w:styleId="WW8Num22z3">
    <w:name w:val="WW8Num22z3"/>
    <w:rsid w:val="00C74604"/>
  </w:style>
  <w:style w:type="character" w:customStyle="1" w:styleId="WW8Num22z4">
    <w:name w:val="WW8Num22z4"/>
    <w:rsid w:val="00C74604"/>
  </w:style>
  <w:style w:type="character" w:customStyle="1" w:styleId="WW8Num22z5">
    <w:name w:val="WW8Num22z5"/>
    <w:rsid w:val="00C74604"/>
  </w:style>
  <w:style w:type="character" w:customStyle="1" w:styleId="WW8Num22z6">
    <w:name w:val="WW8Num22z6"/>
    <w:rsid w:val="00C74604"/>
  </w:style>
  <w:style w:type="character" w:customStyle="1" w:styleId="WW8Num22z7">
    <w:name w:val="WW8Num22z7"/>
    <w:rsid w:val="00C74604"/>
  </w:style>
  <w:style w:type="character" w:customStyle="1" w:styleId="WW8Num22z8">
    <w:name w:val="WW8Num22z8"/>
    <w:rsid w:val="00C74604"/>
  </w:style>
  <w:style w:type="character" w:customStyle="1" w:styleId="WW8Num23z0">
    <w:name w:val="WW8Num23z0"/>
    <w:rsid w:val="00C74604"/>
  </w:style>
  <w:style w:type="character" w:customStyle="1" w:styleId="WW8Num23z1">
    <w:name w:val="WW8Num23z1"/>
    <w:rsid w:val="00C74604"/>
  </w:style>
  <w:style w:type="character" w:customStyle="1" w:styleId="WW8Num23z2">
    <w:name w:val="WW8Num23z2"/>
    <w:rsid w:val="00C74604"/>
  </w:style>
  <w:style w:type="character" w:customStyle="1" w:styleId="WW8Num23z3">
    <w:name w:val="WW8Num23z3"/>
    <w:rsid w:val="00C74604"/>
  </w:style>
  <w:style w:type="character" w:customStyle="1" w:styleId="WW8Num23z4">
    <w:name w:val="WW8Num23z4"/>
    <w:rsid w:val="00C74604"/>
  </w:style>
  <w:style w:type="character" w:customStyle="1" w:styleId="WW8Num23z5">
    <w:name w:val="WW8Num23z5"/>
    <w:rsid w:val="00C74604"/>
  </w:style>
  <w:style w:type="character" w:customStyle="1" w:styleId="WW8Num23z6">
    <w:name w:val="WW8Num23z6"/>
    <w:rsid w:val="00C74604"/>
  </w:style>
  <w:style w:type="character" w:customStyle="1" w:styleId="WW8Num23z7">
    <w:name w:val="WW8Num23z7"/>
    <w:rsid w:val="00C74604"/>
  </w:style>
  <w:style w:type="character" w:customStyle="1" w:styleId="WW8Num23z8">
    <w:name w:val="WW8Num23z8"/>
    <w:rsid w:val="00C74604"/>
  </w:style>
  <w:style w:type="character" w:customStyle="1" w:styleId="WW8Num24z0">
    <w:name w:val="WW8Num24z0"/>
    <w:rsid w:val="00C74604"/>
  </w:style>
  <w:style w:type="character" w:customStyle="1" w:styleId="WW8Num24z1">
    <w:name w:val="WW8Num24z1"/>
    <w:rsid w:val="00C74604"/>
  </w:style>
  <w:style w:type="character" w:customStyle="1" w:styleId="WW8Num24z2">
    <w:name w:val="WW8Num24z2"/>
    <w:rsid w:val="00C74604"/>
  </w:style>
  <w:style w:type="character" w:customStyle="1" w:styleId="WW8Num24z3">
    <w:name w:val="WW8Num24z3"/>
    <w:rsid w:val="00C74604"/>
  </w:style>
  <w:style w:type="character" w:customStyle="1" w:styleId="WW8Num24z4">
    <w:name w:val="WW8Num24z4"/>
    <w:rsid w:val="00C74604"/>
  </w:style>
  <w:style w:type="character" w:customStyle="1" w:styleId="WW8Num24z5">
    <w:name w:val="WW8Num24z5"/>
    <w:rsid w:val="00C74604"/>
  </w:style>
  <w:style w:type="character" w:customStyle="1" w:styleId="WW8Num24z6">
    <w:name w:val="WW8Num24z6"/>
    <w:rsid w:val="00C74604"/>
  </w:style>
  <w:style w:type="character" w:customStyle="1" w:styleId="WW8Num24z7">
    <w:name w:val="WW8Num24z7"/>
    <w:rsid w:val="00C74604"/>
  </w:style>
  <w:style w:type="character" w:customStyle="1" w:styleId="WW8Num24z8">
    <w:name w:val="WW8Num24z8"/>
    <w:rsid w:val="00C74604"/>
  </w:style>
  <w:style w:type="character" w:customStyle="1" w:styleId="WW8Num25z0">
    <w:name w:val="WW8Num25z0"/>
    <w:rsid w:val="00C74604"/>
  </w:style>
  <w:style w:type="character" w:customStyle="1" w:styleId="WW8Num25z1">
    <w:name w:val="WW8Num25z1"/>
    <w:rsid w:val="00C74604"/>
  </w:style>
  <w:style w:type="character" w:customStyle="1" w:styleId="WW8Num25z2">
    <w:name w:val="WW8Num25z2"/>
    <w:rsid w:val="00C74604"/>
  </w:style>
  <w:style w:type="character" w:customStyle="1" w:styleId="WW8Num25z3">
    <w:name w:val="WW8Num25z3"/>
    <w:rsid w:val="00C74604"/>
  </w:style>
  <w:style w:type="character" w:customStyle="1" w:styleId="WW8Num25z4">
    <w:name w:val="WW8Num25z4"/>
    <w:rsid w:val="00C74604"/>
  </w:style>
  <w:style w:type="character" w:customStyle="1" w:styleId="WW8Num25z5">
    <w:name w:val="WW8Num25z5"/>
    <w:rsid w:val="00C74604"/>
  </w:style>
  <w:style w:type="character" w:customStyle="1" w:styleId="WW8Num25z6">
    <w:name w:val="WW8Num25z6"/>
    <w:rsid w:val="00C74604"/>
  </w:style>
  <w:style w:type="character" w:customStyle="1" w:styleId="WW8Num25z7">
    <w:name w:val="WW8Num25z7"/>
    <w:rsid w:val="00C74604"/>
  </w:style>
  <w:style w:type="character" w:customStyle="1" w:styleId="WW8Num25z8">
    <w:name w:val="WW8Num25z8"/>
    <w:rsid w:val="00C74604"/>
  </w:style>
  <w:style w:type="character" w:customStyle="1" w:styleId="WW8Num26z0">
    <w:name w:val="WW8Num26z0"/>
    <w:rsid w:val="00C74604"/>
  </w:style>
  <w:style w:type="character" w:customStyle="1" w:styleId="WW8Num26z1">
    <w:name w:val="WW8Num26z1"/>
    <w:rsid w:val="00C74604"/>
  </w:style>
  <w:style w:type="character" w:customStyle="1" w:styleId="WW8Num26z2">
    <w:name w:val="WW8Num26z2"/>
    <w:rsid w:val="00C74604"/>
  </w:style>
  <w:style w:type="character" w:customStyle="1" w:styleId="WW8Num26z3">
    <w:name w:val="WW8Num26z3"/>
    <w:rsid w:val="00C74604"/>
  </w:style>
  <w:style w:type="character" w:customStyle="1" w:styleId="WW8Num26z4">
    <w:name w:val="WW8Num26z4"/>
    <w:rsid w:val="00C74604"/>
  </w:style>
  <w:style w:type="character" w:customStyle="1" w:styleId="WW8Num26z5">
    <w:name w:val="WW8Num26z5"/>
    <w:rsid w:val="00C74604"/>
  </w:style>
  <w:style w:type="character" w:customStyle="1" w:styleId="WW8Num26z6">
    <w:name w:val="WW8Num26z6"/>
    <w:rsid w:val="00C74604"/>
  </w:style>
  <w:style w:type="character" w:customStyle="1" w:styleId="WW8Num26z7">
    <w:name w:val="WW8Num26z7"/>
    <w:rsid w:val="00C74604"/>
  </w:style>
  <w:style w:type="character" w:customStyle="1" w:styleId="WW8Num26z8">
    <w:name w:val="WW8Num26z8"/>
    <w:rsid w:val="00C74604"/>
  </w:style>
  <w:style w:type="character" w:customStyle="1" w:styleId="WW8Num27z0">
    <w:name w:val="WW8Num27z0"/>
    <w:rsid w:val="00C74604"/>
  </w:style>
  <w:style w:type="character" w:customStyle="1" w:styleId="WW8Num27z1">
    <w:name w:val="WW8Num27z1"/>
    <w:rsid w:val="00C74604"/>
  </w:style>
  <w:style w:type="character" w:customStyle="1" w:styleId="WW8Num27z2">
    <w:name w:val="WW8Num27z2"/>
    <w:rsid w:val="00C74604"/>
  </w:style>
  <w:style w:type="character" w:customStyle="1" w:styleId="WW8Num27z3">
    <w:name w:val="WW8Num27z3"/>
    <w:rsid w:val="00C74604"/>
  </w:style>
  <w:style w:type="character" w:customStyle="1" w:styleId="WW8Num27z4">
    <w:name w:val="WW8Num27z4"/>
    <w:rsid w:val="00C74604"/>
  </w:style>
  <w:style w:type="character" w:customStyle="1" w:styleId="WW8Num27z5">
    <w:name w:val="WW8Num27z5"/>
    <w:rsid w:val="00C74604"/>
  </w:style>
  <w:style w:type="character" w:customStyle="1" w:styleId="WW8Num27z6">
    <w:name w:val="WW8Num27z6"/>
    <w:rsid w:val="00C74604"/>
  </w:style>
  <w:style w:type="character" w:customStyle="1" w:styleId="WW8Num27z7">
    <w:name w:val="WW8Num27z7"/>
    <w:rsid w:val="00C74604"/>
  </w:style>
  <w:style w:type="character" w:customStyle="1" w:styleId="WW8Num27z8">
    <w:name w:val="WW8Num27z8"/>
    <w:rsid w:val="00C74604"/>
  </w:style>
  <w:style w:type="character" w:customStyle="1" w:styleId="WW8Num28z0">
    <w:name w:val="WW8Num28z0"/>
    <w:rsid w:val="00C74604"/>
  </w:style>
  <w:style w:type="character" w:customStyle="1" w:styleId="WW8Num28z1">
    <w:name w:val="WW8Num28z1"/>
    <w:rsid w:val="00C74604"/>
  </w:style>
  <w:style w:type="character" w:customStyle="1" w:styleId="WW8Num28z2">
    <w:name w:val="WW8Num28z2"/>
    <w:rsid w:val="00C74604"/>
  </w:style>
  <w:style w:type="character" w:customStyle="1" w:styleId="WW8Num28z3">
    <w:name w:val="WW8Num28z3"/>
    <w:rsid w:val="00C74604"/>
  </w:style>
  <w:style w:type="character" w:customStyle="1" w:styleId="WW8Num28z4">
    <w:name w:val="WW8Num28z4"/>
    <w:rsid w:val="00C74604"/>
  </w:style>
  <w:style w:type="character" w:customStyle="1" w:styleId="WW8Num28z5">
    <w:name w:val="WW8Num28z5"/>
    <w:rsid w:val="00C74604"/>
  </w:style>
  <w:style w:type="character" w:customStyle="1" w:styleId="WW8Num28z6">
    <w:name w:val="WW8Num28z6"/>
    <w:rsid w:val="00C74604"/>
  </w:style>
  <w:style w:type="character" w:customStyle="1" w:styleId="WW8Num28z7">
    <w:name w:val="WW8Num28z7"/>
    <w:rsid w:val="00C74604"/>
  </w:style>
  <w:style w:type="character" w:customStyle="1" w:styleId="WW8Num28z8">
    <w:name w:val="WW8Num28z8"/>
    <w:rsid w:val="00C74604"/>
  </w:style>
  <w:style w:type="character" w:customStyle="1" w:styleId="WW8Num29z0">
    <w:name w:val="WW8Num29z0"/>
    <w:rsid w:val="00C74604"/>
  </w:style>
  <w:style w:type="character" w:customStyle="1" w:styleId="WW8Num29z1">
    <w:name w:val="WW8Num29z1"/>
    <w:rsid w:val="00C74604"/>
  </w:style>
  <w:style w:type="character" w:customStyle="1" w:styleId="WW8Num29z2">
    <w:name w:val="WW8Num29z2"/>
    <w:rsid w:val="00C74604"/>
  </w:style>
  <w:style w:type="character" w:customStyle="1" w:styleId="WW8Num29z3">
    <w:name w:val="WW8Num29z3"/>
    <w:rsid w:val="00C74604"/>
  </w:style>
  <w:style w:type="character" w:customStyle="1" w:styleId="WW8Num29z4">
    <w:name w:val="WW8Num29z4"/>
    <w:rsid w:val="00C74604"/>
  </w:style>
  <w:style w:type="character" w:customStyle="1" w:styleId="WW8Num29z5">
    <w:name w:val="WW8Num29z5"/>
    <w:rsid w:val="00C74604"/>
  </w:style>
  <w:style w:type="character" w:customStyle="1" w:styleId="WW8Num29z6">
    <w:name w:val="WW8Num29z6"/>
    <w:rsid w:val="00C74604"/>
  </w:style>
  <w:style w:type="character" w:customStyle="1" w:styleId="WW8Num29z7">
    <w:name w:val="WW8Num29z7"/>
    <w:rsid w:val="00C74604"/>
  </w:style>
  <w:style w:type="character" w:customStyle="1" w:styleId="WW8Num29z8">
    <w:name w:val="WW8Num29z8"/>
    <w:rsid w:val="00C74604"/>
  </w:style>
  <w:style w:type="character" w:customStyle="1" w:styleId="WW8Num30z0">
    <w:name w:val="WW8Num30z0"/>
    <w:rsid w:val="00C74604"/>
  </w:style>
  <w:style w:type="character" w:customStyle="1" w:styleId="WW8Num30z1">
    <w:name w:val="WW8Num30z1"/>
    <w:rsid w:val="00C74604"/>
  </w:style>
  <w:style w:type="character" w:customStyle="1" w:styleId="WW8Num30z2">
    <w:name w:val="WW8Num30z2"/>
    <w:rsid w:val="00C74604"/>
  </w:style>
  <w:style w:type="character" w:customStyle="1" w:styleId="WW8Num30z3">
    <w:name w:val="WW8Num30z3"/>
    <w:rsid w:val="00C74604"/>
  </w:style>
  <w:style w:type="character" w:customStyle="1" w:styleId="WW8Num30z4">
    <w:name w:val="WW8Num30z4"/>
    <w:rsid w:val="00C74604"/>
  </w:style>
  <w:style w:type="character" w:customStyle="1" w:styleId="WW8Num30z5">
    <w:name w:val="WW8Num30z5"/>
    <w:rsid w:val="00C74604"/>
  </w:style>
  <w:style w:type="character" w:customStyle="1" w:styleId="WW8Num30z6">
    <w:name w:val="WW8Num30z6"/>
    <w:rsid w:val="00C74604"/>
  </w:style>
  <w:style w:type="character" w:customStyle="1" w:styleId="WW8Num30z7">
    <w:name w:val="WW8Num30z7"/>
    <w:rsid w:val="00C74604"/>
  </w:style>
  <w:style w:type="character" w:customStyle="1" w:styleId="WW8Num30z8">
    <w:name w:val="WW8Num30z8"/>
    <w:rsid w:val="00C74604"/>
  </w:style>
  <w:style w:type="character" w:customStyle="1" w:styleId="WW8Num31z0">
    <w:name w:val="WW8Num31z0"/>
    <w:rsid w:val="00C74604"/>
  </w:style>
  <w:style w:type="character" w:customStyle="1" w:styleId="WW8Num31z1">
    <w:name w:val="WW8Num31z1"/>
    <w:rsid w:val="00C74604"/>
  </w:style>
  <w:style w:type="character" w:customStyle="1" w:styleId="WW8Num31z2">
    <w:name w:val="WW8Num31z2"/>
    <w:rsid w:val="00C74604"/>
  </w:style>
  <w:style w:type="character" w:customStyle="1" w:styleId="WW8Num31z3">
    <w:name w:val="WW8Num31z3"/>
    <w:rsid w:val="00C74604"/>
  </w:style>
  <w:style w:type="character" w:customStyle="1" w:styleId="WW8Num31z4">
    <w:name w:val="WW8Num31z4"/>
    <w:rsid w:val="00C74604"/>
  </w:style>
  <w:style w:type="character" w:customStyle="1" w:styleId="WW8Num31z5">
    <w:name w:val="WW8Num31z5"/>
    <w:rsid w:val="00C74604"/>
  </w:style>
  <w:style w:type="character" w:customStyle="1" w:styleId="WW8Num31z6">
    <w:name w:val="WW8Num31z6"/>
    <w:rsid w:val="00C74604"/>
  </w:style>
  <w:style w:type="character" w:customStyle="1" w:styleId="WW8Num31z7">
    <w:name w:val="WW8Num31z7"/>
    <w:rsid w:val="00C74604"/>
  </w:style>
  <w:style w:type="character" w:customStyle="1" w:styleId="WW8Num31z8">
    <w:name w:val="WW8Num31z8"/>
    <w:rsid w:val="00C74604"/>
  </w:style>
  <w:style w:type="character" w:customStyle="1" w:styleId="WW8Num32z0">
    <w:name w:val="WW8Num32z0"/>
    <w:rsid w:val="00C74604"/>
  </w:style>
  <w:style w:type="character" w:customStyle="1" w:styleId="WW8Num32z1">
    <w:name w:val="WW8Num32z1"/>
    <w:rsid w:val="00C74604"/>
  </w:style>
  <w:style w:type="character" w:customStyle="1" w:styleId="WW8Num32z2">
    <w:name w:val="WW8Num32z2"/>
    <w:rsid w:val="00C74604"/>
  </w:style>
  <w:style w:type="character" w:customStyle="1" w:styleId="WW8Num32z3">
    <w:name w:val="WW8Num32z3"/>
    <w:rsid w:val="00C74604"/>
  </w:style>
  <w:style w:type="character" w:customStyle="1" w:styleId="WW8Num32z4">
    <w:name w:val="WW8Num32z4"/>
    <w:rsid w:val="00C74604"/>
  </w:style>
  <w:style w:type="character" w:customStyle="1" w:styleId="WW8Num32z5">
    <w:name w:val="WW8Num32z5"/>
    <w:rsid w:val="00C74604"/>
  </w:style>
  <w:style w:type="character" w:customStyle="1" w:styleId="WW8Num32z6">
    <w:name w:val="WW8Num32z6"/>
    <w:rsid w:val="00C74604"/>
  </w:style>
  <w:style w:type="character" w:customStyle="1" w:styleId="WW8Num32z7">
    <w:name w:val="WW8Num32z7"/>
    <w:rsid w:val="00C74604"/>
  </w:style>
  <w:style w:type="character" w:customStyle="1" w:styleId="WW8Num32z8">
    <w:name w:val="WW8Num32z8"/>
    <w:rsid w:val="00C74604"/>
  </w:style>
  <w:style w:type="character" w:customStyle="1" w:styleId="WW8Num33z0">
    <w:name w:val="WW8Num33z0"/>
    <w:rsid w:val="00C74604"/>
  </w:style>
  <w:style w:type="character" w:customStyle="1" w:styleId="WW8Num33z1">
    <w:name w:val="WW8Num33z1"/>
    <w:rsid w:val="00C74604"/>
  </w:style>
  <w:style w:type="character" w:customStyle="1" w:styleId="WW8Num33z2">
    <w:name w:val="WW8Num33z2"/>
    <w:rsid w:val="00C74604"/>
  </w:style>
  <w:style w:type="character" w:customStyle="1" w:styleId="WW8Num33z3">
    <w:name w:val="WW8Num33z3"/>
    <w:rsid w:val="00C74604"/>
  </w:style>
  <w:style w:type="character" w:customStyle="1" w:styleId="WW8Num33z4">
    <w:name w:val="WW8Num33z4"/>
    <w:rsid w:val="00C74604"/>
  </w:style>
  <w:style w:type="character" w:customStyle="1" w:styleId="WW8Num33z5">
    <w:name w:val="WW8Num33z5"/>
    <w:rsid w:val="00C74604"/>
  </w:style>
  <w:style w:type="character" w:customStyle="1" w:styleId="WW8Num33z6">
    <w:name w:val="WW8Num33z6"/>
    <w:rsid w:val="00C74604"/>
  </w:style>
  <w:style w:type="character" w:customStyle="1" w:styleId="WW8Num33z7">
    <w:name w:val="WW8Num33z7"/>
    <w:rsid w:val="00C74604"/>
  </w:style>
  <w:style w:type="character" w:customStyle="1" w:styleId="WW8Num33z8">
    <w:name w:val="WW8Num33z8"/>
    <w:rsid w:val="00C74604"/>
  </w:style>
  <w:style w:type="character" w:customStyle="1" w:styleId="WW8Num34z0">
    <w:name w:val="WW8Num34z0"/>
    <w:rsid w:val="00C74604"/>
  </w:style>
  <w:style w:type="character" w:customStyle="1" w:styleId="WW8Num34z1">
    <w:name w:val="WW8Num34z1"/>
    <w:rsid w:val="00C74604"/>
  </w:style>
  <w:style w:type="character" w:customStyle="1" w:styleId="WW8Num34z2">
    <w:name w:val="WW8Num34z2"/>
    <w:rsid w:val="00C74604"/>
  </w:style>
  <w:style w:type="character" w:customStyle="1" w:styleId="WW8Num34z3">
    <w:name w:val="WW8Num34z3"/>
    <w:rsid w:val="00C74604"/>
  </w:style>
  <w:style w:type="character" w:customStyle="1" w:styleId="WW8Num34z4">
    <w:name w:val="WW8Num34z4"/>
    <w:rsid w:val="00C74604"/>
  </w:style>
  <w:style w:type="character" w:customStyle="1" w:styleId="WW8Num34z5">
    <w:name w:val="WW8Num34z5"/>
    <w:rsid w:val="00C74604"/>
  </w:style>
  <w:style w:type="character" w:customStyle="1" w:styleId="WW8Num34z6">
    <w:name w:val="WW8Num34z6"/>
    <w:rsid w:val="00C74604"/>
  </w:style>
  <w:style w:type="character" w:customStyle="1" w:styleId="WW8Num34z7">
    <w:name w:val="WW8Num34z7"/>
    <w:rsid w:val="00C74604"/>
  </w:style>
  <w:style w:type="character" w:customStyle="1" w:styleId="WW8Num34z8">
    <w:name w:val="WW8Num34z8"/>
    <w:rsid w:val="00C74604"/>
  </w:style>
  <w:style w:type="character" w:customStyle="1" w:styleId="10">
    <w:name w:val="Основной шрифт абзаца1"/>
    <w:rsid w:val="00C74604"/>
  </w:style>
  <w:style w:type="character" w:styleId="a3">
    <w:name w:val="page number"/>
    <w:basedOn w:val="10"/>
    <w:rsid w:val="00C74604"/>
  </w:style>
  <w:style w:type="character" w:customStyle="1" w:styleId="a4">
    <w:name w:val="Текст выноски Знак"/>
    <w:rsid w:val="00C74604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C74604"/>
    <w:rPr>
      <w:sz w:val="16"/>
      <w:szCs w:val="16"/>
    </w:rPr>
  </w:style>
  <w:style w:type="character" w:customStyle="1" w:styleId="a5">
    <w:name w:val="Текст примечания Знак"/>
    <w:basedOn w:val="10"/>
    <w:rsid w:val="00C74604"/>
  </w:style>
  <w:style w:type="character" w:customStyle="1" w:styleId="a6">
    <w:name w:val="Тема примечания Знак"/>
    <w:rsid w:val="00C74604"/>
    <w:rPr>
      <w:b/>
      <w:bCs/>
    </w:rPr>
  </w:style>
  <w:style w:type="character" w:styleId="a7">
    <w:name w:val="Placeholder Text"/>
    <w:rsid w:val="00C74604"/>
    <w:rPr>
      <w:color w:val="808080"/>
    </w:rPr>
  </w:style>
  <w:style w:type="character" w:styleId="a8">
    <w:name w:val="Hyperlink"/>
    <w:uiPriority w:val="99"/>
    <w:rsid w:val="00C74604"/>
    <w:rPr>
      <w:color w:val="0000FF"/>
      <w:u w:val="single"/>
    </w:rPr>
  </w:style>
  <w:style w:type="character" w:customStyle="1" w:styleId="a9">
    <w:name w:val="Текст Знак"/>
    <w:rsid w:val="00C74604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C7460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C74604"/>
    <w:rPr>
      <w:sz w:val="28"/>
    </w:rPr>
  </w:style>
  <w:style w:type="paragraph" w:styleId="ab">
    <w:name w:val="List"/>
    <w:basedOn w:val="aa"/>
    <w:rsid w:val="00C74604"/>
    <w:rPr>
      <w:rFonts w:cs="Mangal"/>
    </w:rPr>
  </w:style>
  <w:style w:type="paragraph" w:styleId="ac">
    <w:name w:val="caption"/>
    <w:basedOn w:val="a"/>
    <w:qFormat/>
    <w:rsid w:val="00C7460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74604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74604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74604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C74604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C74604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C74604"/>
    <w:rPr>
      <w:sz w:val="32"/>
    </w:rPr>
  </w:style>
  <w:style w:type="paragraph" w:styleId="ad">
    <w:name w:val="Body Text Indent"/>
    <w:basedOn w:val="a"/>
    <w:rsid w:val="00C74604"/>
    <w:pPr>
      <w:ind w:left="510"/>
    </w:pPr>
    <w:rPr>
      <w:sz w:val="32"/>
    </w:rPr>
  </w:style>
  <w:style w:type="paragraph" w:customStyle="1" w:styleId="211">
    <w:name w:val="Основной текст с отступом 21"/>
    <w:basedOn w:val="a"/>
    <w:rsid w:val="00C74604"/>
    <w:pPr>
      <w:ind w:left="510"/>
    </w:pPr>
    <w:rPr>
      <w:sz w:val="28"/>
    </w:rPr>
  </w:style>
  <w:style w:type="paragraph" w:customStyle="1" w:styleId="ae">
    <w:name w:val="Верхний и нижний колонтитулы"/>
    <w:basedOn w:val="a"/>
    <w:rsid w:val="00C74604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C74604"/>
  </w:style>
  <w:style w:type="paragraph" w:styleId="af1">
    <w:name w:val="footer"/>
    <w:basedOn w:val="a"/>
    <w:rsid w:val="00C74604"/>
  </w:style>
  <w:style w:type="paragraph" w:styleId="af2">
    <w:name w:val="Balloon Text"/>
    <w:basedOn w:val="a"/>
    <w:rsid w:val="00C74604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C74604"/>
    <w:rPr>
      <w:sz w:val="20"/>
      <w:szCs w:val="20"/>
    </w:rPr>
  </w:style>
  <w:style w:type="paragraph" w:styleId="af3">
    <w:name w:val="annotation subject"/>
    <w:basedOn w:val="15"/>
    <w:next w:val="15"/>
    <w:rsid w:val="00C74604"/>
    <w:rPr>
      <w:b/>
      <w:bCs/>
    </w:rPr>
  </w:style>
  <w:style w:type="paragraph" w:styleId="af4">
    <w:name w:val="Revision"/>
    <w:rsid w:val="00C74604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C7460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C74604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link w:val="af6"/>
    <w:qFormat/>
    <w:rsid w:val="00C74604"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rsid w:val="00C74604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C74604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rsid w:val="00C74604"/>
    <w:pPr>
      <w:suppressLineNumbers/>
    </w:pPr>
  </w:style>
  <w:style w:type="paragraph" w:customStyle="1" w:styleId="af9">
    <w:name w:val="Заголовок таблицы"/>
    <w:basedOn w:val="af8"/>
    <w:rsid w:val="00C74604"/>
    <w:pPr>
      <w:jc w:val="center"/>
    </w:pPr>
    <w:rPr>
      <w:b/>
      <w:bCs/>
    </w:rPr>
  </w:style>
  <w:style w:type="paragraph" w:customStyle="1" w:styleId="afa">
    <w:name w:val="Содержимое врезки"/>
    <w:basedOn w:val="a"/>
    <w:rsid w:val="00C74604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AC3F3C"/>
    <w:pPr>
      <w:widowControl w:val="0"/>
      <w:autoSpaceDE w:val="0"/>
      <w:autoSpaceDN w:val="0"/>
    </w:pPr>
    <w:rPr>
      <w:rFonts w:ascii="Calibri" w:hAnsi="Calibri" w:cs="Calibri"/>
      <w:sz w:val="22"/>
      <w:lang w:eastAsia="zh-TW"/>
    </w:rPr>
  </w:style>
  <w:style w:type="paragraph" w:customStyle="1" w:styleId="ConsPlusTitle">
    <w:name w:val="ConsPlusTitle"/>
    <w:rsid w:val="00AC3F3C"/>
    <w:pPr>
      <w:widowControl w:val="0"/>
      <w:autoSpaceDE w:val="0"/>
      <w:autoSpaceDN w:val="0"/>
    </w:pPr>
    <w:rPr>
      <w:rFonts w:ascii="Calibri" w:hAnsi="Calibri" w:cs="Calibri"/>
      <w:b/>
      <w:sz w:val="22"/>
      <w:lang w:eastAsia="zh-TW"/>
    </w:rPr>
  </w:style>
  <w:style w:type="paragraph" w:customStyle="1" w:styleId="Default">
    <w:name w:val="Default"/>
    <w:rsid w:val="00537896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character" w:customStyle="1" w:styleId="32">
    <w:name w:val="Основной текст (3)_"/>
    <w:basedOn w:val="a0"/>
    <w:link w:val="33"/>
    <w:uiPriority w:val="99"/>
    <w:rsid w:val="001B499F"/>
    <w:rPr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12"/>
    <w:rsid w:val="001B499F"/>
    <w:rPr>
      <w:sz w:val="26"/>
      <w:szCs w:val="26"/>
      <w:shd w:val="clear" w:color="auto" w:fill="FFFFFF"/>
    </w:rPr>
  </w:style>
  <w:style w:type="character" w:customStyle="1" w:styleId="24pt">
    <w:name w:val="Основной текст (2) + Интервал 4 pt"/>
    <w:basedOn w:val="23"/>
    <w:uiPriority w:val="99"/>
    <w:rsid w:val="001B499F"/>
    <w:rPr>
      <w:spacing w:val="80"/>
      <w:sz w:val="26"/>
      <w:szCs w:val="26"/>
      <w:shd w:val="clear" w:color="auto" w:fill="FFFFFF"/>
    </w:rPr>
  </w:style>
  <w:style w:type="character" w:customStyle="1" w:styleId="3Exact">
    <w:name w:val="Основной текст (3) Exact"/>
    <w:basedOn w:val="a0"/>
    <w:uiPriority w:val="99"/>
    <w:rsid w:val="001B499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40">
    <w:name w:val="Основной текст (4)_"/>
    <w:basedOn w:val="a0"/>
    <w:link w:val="41"/>
    <w:rsid w:val="001B499F"/>
    <w:rPr>
      <w:b/>
      <w:bCs/>
      <w:sz w:val="26"/>
      <w:szCs w:val="26"/>
      <w:shd w:val="clear" w:color="auto" w:fill="FFFFFF"/>
    </w:rPr>
  </w:style>
  <w:style w:type="character" w:customStyle="1" w:styleId="24">
    <w:name w:val="Основной текст (2)"/>
    <w:basedOn w:val="23"/>
    <w:uiPriority w:val="99"/>
    <w:rsid w:val="001B499F"/>
    <w:rPr>
      <w:sz w:val="26"/>
      <w:szCs w:val="26"/>
      <w:shd w:val="clear" w:color="auto" w:fill="FFFFFF"/>
    </w:rPr>
  </w:style>
  <w:style w:type="character" w:customStyle="1" w:styleId="afd">
    <w:name w:val="Колонтитул_"/>
    <w:basedOn w:val="a0"/>
    <w:link w:val="18"/>
    <w:uiPriority w:val="99"/>
    <w:rsid w:val="001B499F"/>
    <w:rPr>
      <w:b/>
      <w:bCs/>
      <w:sz w:val="26"/>
      <w:szCs w:val="26"/>
      <w:shd w:val="clear" w:color="auto" w:fill="FFFFFF"/>
    </w:rPr>
  </w:style>
  <w:style w:type="character" w:customStyle="1" w:styleId="afe">
    <w:name w:val="Колонтитул"/>
    <w:basedOn w:val="afd"/>
    <w:uiPriority w:val="99"/>
    <w:rsid w:val="001B499F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 + Не полужирный"/>
    <w:basedOn w:val="40"/>
    <w:uiPriority w:val="99"/>
    <w:rsid w:val="001B499F"/>
    <w:rPr>
      <w:b/>
      <w:bCs/>
      <w:sz w:val="26"/>
      <w:szCs w:val="26"/>
      <w:shd w:val="clear" w:color="auto" w:fill="FFFFFF"/>
    </w:rPr>
  </w:style>
  <w:style w:type="character" w:customStyle="1" w:styleId="25">
    <w:name w:val="Основной текст (2) + Полужирный"/>
    <w:basedOn w:val="23"/>
    <w:uiPriority w:val="99"/>
    <w:rsid w:val="001B499F"/>
    <w:rPr>
      <w:b/>
      <w:bCs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uiPriority w:val="99"/>
    <w:rsid w:val="001B499F"/>
    <w:rPr>
      <w:rFonts w:ascii="Times New Roman" w:hAnsi="Times New Roman" w:cs="Times New Roman"/>
      <w:sz w:val="22"/>
      <w:szCs w:val="22"/>
      <w:u w:val="none"/>
    </w:rPr>
  </w:style>
  <w:style w:type="character" w:customStyle="1" w:styleId="211pt">
    <w:name w:val="Основной текст (2) + 11 pt"/>
    <w:basedOn w:val="23"/>
    <w:uiPriority w:val="99"/>
    <w:rsid w:val="001B499F"/>
    <w:rPr>
      <w:sz w:val="22"/>
      <w:szCs w:val="22"/>
      <w:shd w:val="clear" w:color="auto" w:fill="FFFFFF"/>
    </w:rPr>
  </w:style>
  <w:style w:type="character" w:customStyle="1" w:styleId="50">
    <w:name w:val="Основной текст (5)_"/>
    <w:basedOn w:val="a0"/>
    <w:link w:val="51"/>
    <w:uiPriority w:val="99"/>
    <w:rsid w:val="001B499F"/>
    <w:rPr>
      <w:sz w:val="22"/>
      <w:szCs w:val="22"/>
      <w:shd w:val="clear" w:color="auto" w:fill="FFFFFF"/>
    </w:rPr>
  </w:style>
  <w:style w:type="character" w:customStyle="1" w:styleId="212pt">
    <w:name w:val="Основной текст (2) + 12 pt"/>
    <w:aliases w:val="Полужирный"/>
    <w:basedOn w:val="23"/>
    <w:uiPriority w:val="99"/>
    <w:rsid w:val="001B499F"/>
    <w:rPr>
      <w:b/>
      <w:bCs/>
      <w:sz w:val="24"/>
      <w:szCs w:val="24"/>
      <w:shd w:val="clear" w:color="auto" w:fill="FFFFFF"/>
    </w:rPr>
  </w:style>
  <w:style w:type="character" w:customStyle="1" w:styleId="211pt1">
    <w:name w:val="Основной текст (2) + 11 pt1"/>
    <w:basedOn w:val="23"/>
    <w:uiPriority w:val="99"/>
    <w:rsid w:val="001B499F"/>
    <w:rPr>
      <w:sz w:val="22"/>
      <w:szCs w:val="22"/>
      <w:shd w:val="clear" w:color="auto" w:fill="FFFFFF"/>
    </w:rPr>
  </w:style>
  <w:style w:type="character" w:customStyle="1" w:styleId="212pt2">
    <w:name w:val="Основной текст (2) + 12 pt2"/>
    <w:aliases w:val="Полужирный3"/>
    <w:basedOn w:val="23"/>
    <w:uiPriority w:val="99"/>
    <w:rsid w:val="001B499F"/>
    <w:rPr>
      <w:b/>
      <w:bCs/>
      <w:sz w:val="24"/>
      <w:szCs w:val="24"/>
      <w:shd w:val="clear" w:color="auto" w:fill="FFFFFF"/>
    </w:rPr>
  </w:style>
  <w:style w:type="character" w:customStyle="1" w:styleId="19">
    <w:name w:val="Заголовок №1_"/>
    <w:basedOn w:val="a0"/>
    <w:link w:val="1a"/>
    <w:uiPriority w:val="99"/>
    <w:rsid w:val="001B499F"/>
    <w:rPr>
      <w:b/>
      <w:bCs/>
      <w:sz w:val="28"/>
      <w:szCs w:val="28"/>
      <w:shd w:val="clear" w:color="auto" w:fill="FFFFFF"/>
    </w:rPr>
  </w:style>
  <w:style w:type="character" w:customStyle="1" w:styleId="214pt">
    <w:name w:val="Основной текст (2) + 14 pt"/>
    <w:aliases w:val="Полужирный2"/>
    <w:basedOn w:val="23"/>
    <w:uiPriority w:val="99"/>
    <w:rsid w:val="001B499F"/>
    <w:rPr>
      <w:b/>
      <w:bCs/>
      <w:sz w:val="28"/>
      <w:szCs w:val="28"/>
      <w:shd w:val="clear" w:color="auto" w:fill="FFFFFF"/>
    </w:rPr>
  </w:style>
  <w:style w:type="character" w:customStyle="1" w:styleId="212pt1">
    <w:name w:val="Основной текст (2) + 12 pt1"/>
    <w:basedOn w:val="23"/>
    <w:uiPriority w:val="99"/>
    <w:rsid w:val="001B499F"/>
    <w:rPr>
      <w:sz w:val="24"/>
      <w:szCs w:val="24"/>
      <w:shd w:val="clear" w:color="auto" w:fill="FFFFFF"/>
    </w:rPr>
  </w:style>
  <w:style w:type="character" w:customStyle="1" w:styleId="aff">
    <w:name w:val="Подпись к таблице_"/>
    <w:basedOn w:val="a0"/>
    <w:link w:val="aff0"/>
    <w:uiPriority w:val="99"/>
    <w:rsid w:val="001B499F"/>
    <w:rPr>
      <w:b/>
      <w:bCs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0"/>
    <w:uiPriority w:val="99"/>
    <w:rsid w:val="001B499F"/>
    <w:rPr>
      <w:shd w:val="clear" w:color="auto" w:fill="FFFFFF"/>
    </w:rPr>
  </w:style>
  <w:style w:type="character" w:customStyle="1" w:styleId="6Exact1">
    <w:name w:val="Основной текст (6) Exact1"/>
    <w:basedOn w:val="6Exact"/>
    <w:uiPriority w:val="99"/>
    <w:rsid w:val="001B499F"/>
    <w:rPr>
      <w:u w:val="single"/>
      <w:shd w:val="clear" w:color="auto" w:fill="FFFFFF"/>
    </w:rPr>
  </w:style>
  <w:style w:type="character" w:customStyle="1" w:styleId="614pt">
    <w:name w:val="Основной текст (6) + 14 pt"/>
    <w:aliases w:val="Полужирный Exact"/>
    <w:basedOn w:val="6Exact"/>
    <w:uiPriority w:val="99"/>
    <w:rsid w:val="001B499F"/>
    <w:rPr>
      <w:b/>
      <w:bCs/>
      <w:sz w:val="28"/>
      <w:szCs w:val="28"/>
      <w:shd w:val="clear" w:color="auto" w:fill="FFFFFF"/>
    </w:rPr>
  </w:style>
  <w:style w:type="character" w:customStyle="1" w:styleId="26">
    <w:name w:val="Подпись к таблице (2)_"/>
    <w:basedOn w:val="a0"/>
    <w:link w:val="213"/>
    <w:uiPriority w:val="99"/>
    <w:rsid w:val="001B499F"/>
    <w:rPr>
      <w:shd w:val="clear" w:color="auto" w:fill="FFFFFF"/>
    </w:rPr>
  </w:style>
  <w:style w:type="character" w:customStyle="1" w:styleId="214pt0">
    <w:name w:val="Подпись к таблице (2) + 14 pt"/>
    <w:aliases w:val="Полужирный1"/>
    <w:basedOn w:val="26"/>
    <w:uiPriority w:val="99"/>
    <w:rsid w:val="001B499F"/>
    <w:rPr>
      <w:b/>
      <w:bCs/>
      <w:sz w:val="28"/>
      <w:szCs w:val="28"/>
      <w:shd w:val="clear" w:color="auto" w:fill="FFFFFF"/>
    </w:rPr>
  </w:style>
  <w:style w:type="character" w:customStyle="1" w:styleId="27">
    <w:name w:val="Подпись к таблице (2)"/>
    <w:basedOn w:val="26"/>
    <w:uiPriority w:val="99"/>
    <w:rsid w:val="001B499F"/>
    <w:rPr>
      <w:u w:val="single"/>
      <w:shd w:val="clear" w:color="auto" w:fill="FFFFFF"/>
    </w:rPr>
  </w:style>
  <w:style w:type="character" w:customStyle="1" w:styleId="34">
    <w:name w:val="Подпись к таблице (3)_"/>
    <w:basedOn w:val="a0"/>
    <w:link w:val="310"/>
    <w:uiPriority w:val="99"/>
    <w:rsid w:val="001B499F"/>
    <w:rPr>
      <w:sz w:val="26"/>
      <w:szCs w:val="26"/>
      <w:shd w:val="clear" w:color="auto" w:fill="FFFFFF"/>
    </w:rPr>
  </w:style>
  <w:style w:type="character" w:customStyle="1" w:styleId="35">
    <w:name w:val="Подпись к таблице (3)"/>
    <w:basedOn w:val="34"/>
    <w:uiPriority w:val="99"/>
    <w:rsid w:val="001B499F"/>
    <w:rPr>
      <w:sz w:val="26"/>
      <w:szCs w:val="26"/>
      <w:u w:val="single"/>
      <w:shd w:val="clear" w:color="auto" w:fill="FFFFFF"/>
    </w:rPr>
  </w:style>
  <w:style w:type="character" w:customStyle="1" w:styleId="214">
    <w:name w:val="Основной текст (2) + Полужирный1"/>
    <w:basedOn w:val="23"/>
    <w:uiPriority w:val="99"/>
    <w:rsid w:val="001B499F"/>
    <w:rPr>
      <w:b/>
      <w:b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1B499F"/>
    <w:pPr>
      <w:widowControl w:val="0"/>
      <w:shd w:val="clear" w:color="auto" w:fill="FFFFFF"/>
      <w:suppressAutoHyphens w:val="0"/>
      <w:spacing w:after="300" w:line="324" w:lineRule="exact"/>
      <w:jc w:val="center"/>
    </w:pPr>
    <w:rPr>
      <w:b/>
      <w:bCs/>
      <w:sz w:val="28"/>
      <w:szCs w:val="28"/>
      <w:lang w:eastAsia="ru-RU"/>
    </w:rPr>
  </w:style>
  <w:style w:type="paragraph" w:customStyle="1" w:styleId="212">
    <w:name w:val="Основной текст (2)1"/>
    <w:basedOn w:val="a"/>
    <w:link w:val="23"/>
    <w:uiPriority w:val="99"/>
    <w:rsid w:val="001B499F"/>
    <w:pPr>
      <w:widowControl w:val="0"/>
      <w:shd w:val="clear" w:color="auto" w:fill="FFFFFF"/>
      <w:suppressAutoHyphens w:val="0"/>
      <w:spacing w:before="420" w:after="60" w:line="240" w:lineRule="atLeast"/>
    </w:pPr>
    <w:rPr>
      <w:sz w:val="26"/>
      <w:szCs w:val="26"/>
      <w:lang w:eastAsia="ru-RU"/>
    </w:rPr>
  </w:style>
  <w:style w:type="paragraph" w:customStyle="1" w:styleId="41">
    <w:name w:val="Основной текст (4)"/>
    <w:basedOn w:val="a"/>
    <w:link w:val="40"/>
    <w:rsid w:val="001B499F"/>
    <w:pPr>
      <w:widowControl w:val="0"/>
      <w:shd w:val="clear" w:color="auto" w:fill="FFFFFF"/>
      <w:suppressAutoHyphens w:val="0"/>
      <w:spacing w:after="1020" w:line="322" w:lineRule="exact"/>
      <w:ind w:hanging="1780"/>
      <w:jc w:val="right"/>
    </w:pPr>
    <w:rPr>
      <w:b/>
      <w:bCs/>
      <w:sz w:val="26"/>
      <w:szCs w:val="26"/>
      <w:lang w:eastAsia="ru-RU"/>
    </w:rPr>
  </w:style>
  <w:style w:type="paragraph" w:customStyle="1" w:styleId="18">
    <w:name w:val="Колонтитул1"/>
    <w:basedOn w:val="a"/>
    <w:link w:val="afd"/>
    <w:uiPriority w:val="99"/>
    <w:rsid w:val="001B499F"/>
    <w:pPr>
      <w:widowControl w:val="0"/>
      <w:shd w:val="clear" w:color="auto" w:fill="FFFFFF"/>
      <w:suppressAutoHyphens w:val="0"/>
      <w:spacing w:line="322" w:lineRule="exact"/>
    </w:pPr>
    <w:rPr>
      <w:b/>
      <w:bCs/>
      <w:sz w:val="26"/>
      <w:szCs w:val="26"/>
      <w:lang w:eastAsia="ru-RU"/>
    </w:rPr>
  </w:style>
  <w:style w:type="paragraph" w:customStyle="1" w:styleId="51">
    <w:name w:val="Основной текст (5)"/>
    <w:basedOn w:val="a"/>
    <w:link w:val="50"/>
    <w:uiPriority w:val="99"/>
    <w:rsid w:val="001B499F"/>
    <w:pPr>
      <w:widowControl w:val="0"/>
      <w:shd w:val="clear" w:color="auto" w:fill="FFFFFF"/>
      <w:suppressAutoHyphens w:val="0"/>
      <w:spacing w:line="317" w:lineRule="exact"/>
    </w:pPr>
    <w:rPr>
      <w:sz w:val="22"/>
      <w:szCs w:val="22"/>
      <w:lang w:eastAsia="ru-RU"/>
    </w:rPr>
  </w:style>
  <w:style w:type="paragraph" w:customStyle="1" w:styleId="1a">
    <w:name w:val="Заголовок №1"/>
    <w:basedOn w:val="a"/>
    <w:link w:val="19"/>
    <w:uiPriority w:val="99"/>
    <w:rsid w:val="001B499F"/>
    <w:pPr>
      <w:widowControl w:val="0"/>
      <w:shd w:val="clear" w:color="auto" w:fill="FFFFFF"/>
      <w:suppressAutoHyphens w:val="0"/>
      <w:spacing w:before="300" w:line="240" w:lineRule="atLeast"/>
      <w:jc w:val="center"/>
      <w:outlineLvl w:val="0"/>
    </w:pPr>
    <w:rPr>
      <w:b/>
      <w:bCs/>
      <w:sz w:val="28"/>
      <w:szCs w:val="28"/>
      <w:lang w:eastAsia="ru-RU"/>
    </w:rPr>
  </w:style>
  <w:style w:type="paragraph" w:customStyle="1" w:styleId="aff0">
    <w:name w:val="Подпись к таблице"/>
    <w:basedOn w:val="a"/>
    <w:link w:val="aff"/>
    <w:uiPriority w:val="99"/>
    <w:rsid w:val="001B499F"/>
    <w:pPr>
      <w:widowControl w:val="0"/>
      <w:shd w:val="clear" w:color="auto" w:fill="FFFFFF"/>
      <w:suppressAutoHyphens w:val="0"/>
      <w:spacing w:line="240" w:lineRule="atLeast"/>
    </w:pPr>
    <w:rPr>
      <w:b/>
      <w:bCs/>
      <w:sz w:val="28"/>
      <w:szCs w:val="28"/>
      <w:lang w:eastAsia="ru-RU"/>
    </w:rPr>
  </w:style>
  <w:style w:type="paragraph" w:customStyle="1" w:styleId="60">
    <w:name w:val="Основной текст (6)"/>
    <w:basedOn w:val="a"/>
    <w:link w:val="6Exact"/>
    <w:uiPriority w:val="99"/>
    <w:rsid w:val="001B499F"/>
    <w:pPr>
      <w:widowControl w:val="0"/>
      <w:shd w:val="clear" w:color="auto" w:fill="FFFFFF"/>
      <w:suppressAutoHyphens w:val="0"/>
      <w:spacing w:line="298" w:lineRule="exact"/>
    </w:pPr>
    <w:rPr>
      <w:sz w:val="20"/>
      <w:szCs w:val="20"/>
      <w:lang w:eastAsia="ru-RU"/>
    </w:rPr>
  </w:style>
  <w:style w:type="paragraph" w:customStyle="1" w:styleId="213">
    <w:name w:val="Подпись к таблице (2)1"/>
    <w:basedOn w:val="a"/>
    <w:link w:val="26"/>
    <w:uiPriority w:val="99"/>
    <w:rsid w:val="001B499F"/>
    <w:pPr>
      <w:widowControl w:val="0"/>
      <w:shd w:val="clear" w:color="auto" w:fill="FFFFFF"/>
      <w:suppressAutoHyphens w:val="0"/>
      <w:spacing w:line="298" w:lineRule="exact"/>
    </w:pPr>
    <w:rPr>
      <w:sz w:val="20"/>
      <w:szCs w:val="20"/>
      <w:lang w:eastAsia="ru-RU"/>
    </w:rPr>
  </w:style>
  <w:style w:type="paragraph" w:customStyle="1" w:styleId="310">
    <w:name w:val="Подпись к таблице (3)1"/>
    <w:basedOn w:val="a"/>
    <w:link w:val="34"/>
    <w:uiPriority w:val="99"/>
    <w:rsid w:val="001B499F"/>
    <w:pPr>
      <w:widowControl w:val="0"/>
      <w:shd w:val="clear" w:color="auto" w:fill="FFFFFF"/>
      <w:suppressAutoHyphens w:val="0"/>
      <w:spacing w:line="322" w:lineRule="exact"/>
    </w:pPr>
    <w:rPr>
      <w:sz w:val="26"/>
      <w:szCs w:val="26"/>
      <w:lang w:eastAsia="ru-RU"/>
    </w:rPr>
  </w:style>
  <w:style w:type="character" w:customStyle="1" w:styleId="af6">
    <w:name w:val="Абзац списка Знак"/>
    <w:link w:val="af5"/>
    <w:rsid w:val="00187C9E"/>
    <w:rPr>
      <w:sz w:val="24"/>
      <w:szCs w:val="24"/>
      <w:lang w:eastAsia="zh-CN"/>
    </w:rPr>
  </w:style>
  <w:style w:type="paragraph" w:styleId="aff1">
    <w:name w:val="annotation text"/>
    <w:basedOn w:val="a"/>
    <w:link w:val="1b"/>
    <w:uiPriority w:val="99"/>
    <w:semiHidden/>
    <w:unhideWhenUsed/>
    <w:rsid w:val="00187C9E"/>
    <w:pPr>
      <w:suppressAutoHyphens w:val="0"/>
      <w:ind w:firstLine="0"/>
      <w:jc w:val="left"/>
    </w:pPr>
    <w:rPr>
      <w:color w:val="000000"/>
      <w:sz w:val="20"/>
      <w:szCs w:val="20"/>
      <w:lang w:eastAsia="ru-RU"/>
    </w:rPr>
  </w:style>
  <w:style w:type="character" w:customStyle="1" w:styleId="1b">
    <w:name w:val="Текст примечания Знак1"/>
    <w:basedOn w:val="a0"/>
    <w:link w:val="aff1"/>
    <w:uiPriority w:val="99"/>
    <w:semiHidden/>
    <w:rsid w:val="00187C9E"/>
    <w:rPr>
      <w:color w:val="000000"/>
    </w:rPr>
  </w:style>
  <w:style w:type="character" w:styleId="aff2">
    <w:name w:val="annotation reference"/>
    <w:uiPriority w:val="99"/>
    <w:semiHidden/>
    <w:unhideWhenUsed/>
    <w:rsid w:val="00187C9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A56E234302F72EAE452B939BE8B43B18155E2BD84CF06258078FA88CE05F9A9568138500E57B95C56B0AAA2DCD242FF989066E2ADC69Ad7o5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&#1064;&#1058;&#1040;&#1058;&#1053;&#1067;&#1045;%20&#1056;&#1040;&#1057;&#1055;&#1048;&#1057;&#1040;&#1053;&#1048;&#1071;\&#1062;&#1041;\&#1053;&#1055;&#1040;\&#1076;&#1083;&#1103;%20&#1088;&#1072;&#1079;&#1084;&#1077;&#1097;&#1077;&#1085;&#1080;&#1103;\%23&#1055;&#1088;&#1086;&#1077;&#1082;&#1090;%20&#1087;&#1086;&#1089;&#1090;&#1072;&#1085;&#1086;&#1074;&#1083;&#1077;&#1085;&#1080;&#1103;%20(&#1055;&#1086;&#1083;&#1086;&#1078;&#1077;&#1085;&#1080;&#1077;%20&#1086;&#1073;%20&#1086;&#1087;&#1083;&#1072;&#1090;&#1077;%20&#1062;&#1041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34B5C-EB42-4FC3-BF2E-6FF7B3259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#Проект постановления (Положение об оплате ЦБ)</Template>
  <TotalTime>2660</TotalTime>
  <Pages>9</Pages>
  <Words>3423</Words>
  <Characters>19512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22890</CharactersWithSpaces>
  <SharedDoc>false</SharedDoc>
  <HLinks>
    <vt:vector size="54" baseType="variant">
      <vt:variant>
        <vt:i4>393281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P106</vt:lpwstr>
      </vt:variant>
      <vt:variant>
        <vt:i4>393281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P106</vt:lpwstr>
      </vt:variant>
      <vt:variant>
        <vt:i4>3670128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3604592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P78</vt:lpwstr>
      </vt:variant>
      <vt:variant>
        <vt:i4>4653064</vt:i4>
      </vt:variant>
      <vt:variant>
        <vt:i4>10</vt:i4>
      </vt:variant>
      <vt:variant>
        <vt:i4>0</vt:i4>
      </vt:variant>
      <vt:variant>
        <vt:i4>5</vt:i4>
      </vt:variant>
      <vt:variant>
        <vt:lpwstr>consultantplus://offline/ref=9A56E234302F72EAE452B939BE8B43B18155E2BD84CF06258078FA88CE05F9A9568138500E57B95556B0AAA2DCD242FF989066E2ADC69Ad7o5N</vt:lpwstr>
      </vt:variant>
      <vt:variant>
        <vt:lpwstr/>
      </vt:variant>
      <vt:variant>
        <vt:i4>4653150</vt:i4>
      </vt:variant>
      <vt:variant>
        <vt:i4>7</vt:i4>
      </vt:variant>
      <vt:variant>
        <vt:i4>0</vt:i4>
      </vt:variant>
      <vt:variant>
        <vt:i4>5</vt:i4>
      </vt:variant>
      <vt:variant>
        <vt:lpwstr>consultantplus://offline/ref=9A56E234302F72EAE452B939BE8B43B18155E2BD84CF06258078FA88CE05F9A9568138500E57B95C56B0AAA2DCD242FF989066E2ADC69Ad7o5N</vt:lpwstr>
      </vt:variant>
      <vt:variant>
        <vt:lpwstr/>
      </vt:variant>
      <vt:variant>
        <vt:i4>4653057</vt:i4>
      </vt:variant>
      <vt:variant>
        <vt:i4>4</vt:i4>
      </vt:variant>
      <vt:variant>
        <vt:i4>0</vt:i4>
      </vt:variant>
      <vt:variant>
        <vt:i4>5</vt:i4>
      </vt:variant>
      <vt:variant>
        <vt:lpwstr>consultantplus://offline/ref=9A56E234302F72EAE452B939BE8B43B18155E2BD84CF06258078FA88CE05F9A9568138500E57BA5D56B0AAA2DCD242FF989066E2ADC69Ad7o5N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Кувшинчикова Анна Владимировна</dc:creator>
  <cp:lastModifiedBy>Ермолаева Наталья Витальевна</cp:lastModifiedBy>
  <cp:revision>77</cp:revision>
  <cp:lastPrinted>2026-06-26T10:07:00Z</cp:lastPrinted>
  <dcterms:created xsi:type="dcterms:W3CDTF">2022-09-21T15:13:00Z</dcterms:created>
  <dcterms:modified xsi:type="dcterms:W3CDTF">2026-07-02T15:00:00Z</dcterms:modified>
</cp:coreProperties>
</file>